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EC4E4" w14:textId="615AC4E0" w:rsidR="00BA4781" w:rsidRPr="00030BAB" w:rsidRDefault="00F21098" w:rsidP="00F21098">
      <w:pPr>
        <w:pStyle w:val="Tytu"/>
        <w:rPr>
          <w:sz w:val="22"/>
          <w:szCs w:val="22"/>
        </w:rPr>
      </w:pPr>
      <w:r w:rsidRPr="00030BAB">
        <w:rPr>
          <w:sz w:val="22"/>
          <w:szCs w:val="22"/>
        </w:rPr>
        <w:t xml:space="preserve">Gmina Wrocław </w:t>
      </w:r>
      <w:r w:rsidR="003B5D9C" w:rsidRPr="00030BAB">
        <w:rPr>
          <w:sz w:val="22"/>
          <w:szCs w:val="22"/>
        </w:rPr>
        <w:t xml:space="preserve">reprezentowana przez </w:t>
      </w:r>
      <w:r w:rsidRPr="00030BAB">
        <w:rPr>
          <w:sz w:val="22"/>
          <w:szCs w:val="22"/>
        </w:rPr>
        <w:t xml:space="preserve">Prezydenta Wrocławia </w:t>
      </w:r>
    </w:p>
    <w:p w14:paraId="4CCE1255" w14:textId="6A345059" w:rsidR="00F21098" w:rsidRPr="00030BAB" w:rsidRDefault="003B5D9C" w:rsidP="00F21098">
      <w:pPr>
        <w:pStyle w:val="Tytu"/>
        <w:rPr>
          <w:sz w:val="22"/>
          <w:szCs w:val="22"/>
        </w:rPr>
      </w:pPr>
      <w:r w:rsidRPr="00030BAB">
        <w:rPr>
          <w:sz w:val="22"/>
          <w:szCs w:val="22"/>
        </w:rPr>
        <w:t>ogłasza z dniem</w:t>
      </w:r>
      <w:r w:rsidR="008D5E3D" w:rsidRPr="00030BAB">
        <w:rPr>
          <w:sz w:val="22"/>
          <w:szCs w:val="22"/>
        </w:rPr>
        <w:t xml:space="preserve"> </w:t>
      </w:r>
      <w:r w:rsidR="000F5E33">
        <w:rPr>
          <w:sz w:val="22"/>
          <w:szCs w:val="22"/>
        </w:rPr>
        <w:t>30.01.2026</w:t>
      </w:r>
      <w:r w:rsidR="008A6222" w:rsidRPr="00030BAB">
        <w:rPr>
          <w:sz w:val="22"/>
          <w:szCs w:val="22"/>
        </w:rPr>
        <w:t xml:space="preserve"> </w:t>
      </w:r>
      <w:r w:rsidRPr="00030BAB">
        <w:rPr>
          <w:sz w:val="22"/>
          <w:szCs w:val="22"/>
        </w:rPr>
        <w:t xml:space="preserve">roku </w:t>
      </w:r>
    </w:p>
    <w:p w14:paraId="6912A19F" w14:textId="42534F1B" w:rsidR="000F25D5" w:rsidRPr="00030BAB" w:rsidRDefault="003B5D9C" w:rsidP="00F21098">
      <w:pPr>
        <w:pStyle w:val="Tytu"/>
        <w:rPr>
          <w:sz w:val="22"/>
          <w:szCs w:val="22"/>
        </w:rPr>
      </w:pPr>
      <w:r w:rsidRPr="00030BAB">
        <w:rPr>
          <w:sz w:val="22"/>
          <w:szCs w:val="22"/>
        </w:rPr>
        <w:t>ko</w:t>
      </w:r>
      <w:r w:rsidR="00602FC5" w:rsidRPr="00030BAB">
        <w:rPr>
          <w:sz w:val="22"/>
          <w:szCs w:val="22"/>
        </w:rPr>
        <w:t xml:space="preserve">nkurs ofert na </w:t>
      </w:r>
      <w:r w:rsidR="00677892" w:rsidRPr="00030BAB">
        <w:rPr>
          <w:sz w:val="22"/>
          <w:szCs w:val="22"/>
        </w:rPr>
        <w:t>realizację</w:t>
      </w:r>
      <w:r w:rsidR="005C7A62" w:rsidRPr="00030BAB">
        <w:rPr>
          <w:sz w:val="22"/>
          <w:szCs w:val="22"/>
        </w:rPr>
        <w:t xml:space="preserve"> p</w:t>
      </w:r>
      <w:r w:rsidR="00255B97" w:rsidRPr="00030BAB">
        <w:rPr>
          <w:sz w:val="22"/>
          <w:szCs w:val="22"/>
        </w:rPr>
        <w:t>rogramu</w:t>
      </w:r>
      <w:r w:rsidR="00EB01AA" w:rsidRPr="00030BAB">
        <w:rPr>
          <w:sz w:val="22"/>
          <w:szCs w:val="22"/>
        </w:rPr>
        <w:t xml:space="preserve"> polityki zdrowotnej p</w:t>
      </w:r>
      <w:r w:rsidR="00677892" w:rsidRPr="00030BAB">
        <w:rPr>
          <w:sz w:val="22"/>
          <w:szCs w:val="22"/>
        </w:rPr>
        <w:t xml:space="preserve">od nazwą </w:t>
      </w:r>
      <w:r w:rsidR="005F0263">
        <w:rPr>
          <w:sz w:val="22"/>
          <w:szCs w:val="22"/>
        </w:rPr>
        <w:t>Zapobieganie próchnicy zębów u uczniów wrocławskich szkół podstawowych</w:t>
      </w:r>
    </w:p>
    <w:p w14:paraId="0F22EB73" w14:textId="7AF13430" w:rsidR="000179AD" w:rsidRPr="0093643B" w:rsidRDefault="000179AD" w:rsidP="0093643B">
      <w:pPr>
        <w:pStyle w:val="Nagwek2"/>
        <w:numPr>
          <w:ilvl w:val="0"/>
          <w:numId w:val="21"/>
        </w:numPr>
        <w:spacing w:before="240" w:after="240" w:line="360" w:lineRule="auto"/>
        <w:ind w:left="567" w:hanging="567"/>
        <w:rPr>
          <w:rFonts w:ascii="Verdana" w:eastAsia="Verdana" w:hAnsi="Verdana" w:cstheme="minorHAnsi"/>
          <w:color w:val="000000" w:themeColor="text1"/>
          <w:sz w:val="22"/>
          <w:szCs w:val="22"/>
        </w:rPr>
      </w:pPr>
      <w:r w:rsidRPr="0093643B">
        <w:rPr>
          <w:rFonts w:ascii="Verdana" w:eastAsia="Verdana" w:hAnsi="Verdana" w:cstheme="minorHAnsi"/>
          <w:color w:val="000000" w:themeColor="text1"/>
          <w:sz w:val="22"/>
          <w:szCs w:val="22"/>
        </w:rPr>
        <w:t>PODSTAWA PRAWNA</w:t>
      </w:r>
    </w:p>
    <w:p w14:paraId="41C9171C" w14:textId="7AACCCE7" w:rsidR="00DA3B81" w:rsidRPr="0093643B" w:rsidRDefault="00DA3B81" w:rsidP="0093643B">
      <w:pPr>
        <w:pStyle w:val="Akapitzlist"/>
        <w:numPr>
          <w:ilvl w:val="0"/>
          <w:numId w:val="1"/>
        </w:numPr>
        <w:spacing w:before="120" w:line="360" w:lineRule="auto"/>
        <w:ind w:left="714" w:hanging="357"/>
        <w:rPr>
          <w:rFonts w:ascii="Verdana" w:hAnsi="Verdana" w:cstheme="minorHAnsi"/>
          <w:sz w:val="22"/>
          <w:szCs w:val="22"/>
        </w:rPr>
      </w:pPr>
      <w:r w:rsidRPr="0093643B">
        <w:rPr>
          <w:rFonts w:ascii="Verdana" w:hAnsi="Verdana" w:cstheme="minorHAnsi"/>
          <w:sz w:val="22"/>
          <w:szCs w:val="22"/>
        </w:rPr>
        <w:t xml:space="preserve">art. 48 ust.1 , art. 48b ust. 1, 3, 4 ustawy z dnia 27 sierpnia 2004 r. </w:t>
      </w:r>
      <w:r w:rsidRPr="0093643B">
        <w:rPr>
          <w:rFonts w:ascii="Verdana" w:hAnsi="Verdana" w:cstheme="minorHAnsi"/>
          <w:sz w:val="22"/>
          <w:szCs w:val="22"/>
        </w:rPr>
        <w:br/>
        <w:t xml:space="preserve">o świadczeniach opieki zdrowotnej finansowanych ze środków publicznych </w:t>
      </w:r>
      <w:r w:rsidRPr="0093643B">
        <w:rPr>
          <w:rFonts w:ascii="Verdana" w:hAnsi="Verdana" w:cstheme="minorHAnsi"/>
          <w:sz w:val="22"/>
          <w:szCs w:val="22"/>
        </w:rPr>
        <w:br/>
        <w:t>(Dz.U. z 202</w:t>
      </w:r>
      <w:r w:rsidR="00F44C29">
        <w:rPr>
          <w:rFonts w:ascii="Verdana" w:hAnsi="Verdana" w:cstheme="minorHAnsi"/>
          <w:sz w:val="22"/>
          <w:szCs w:val="22"/>
        </w:rPr>
        <w:t>5</w:t>
      </w:r>
      <w:r w:rsidRPr="0093643B">
        <w:rPr>
          <w:rFonts w:ascii="Verdana" w:hAnsi="Verdana" w:cstheme="minorHAnsi"/>
          <w:sz w:val="22"/>
          <w:szCs w:val="22"/>
        </w:rPr>
        <w:t xml:space="preserve"> r., poz. 146</w:t>
      </w:r>
      <w:r w:rsidR="00F44C29">
        <w:rPr>
          <w:rFonts w:ascii="Verdana" w:hAnsi="Verdana" w:cstheme="minorHAnsi"/>
          <w:sz w:val="22"/>
          <w:szCs w:val="22"/>
        </w:rPr>
        <w:t>1</w:t>
      </w:r>
      <w:r w:rsidRPr="0093643B">
        <w:rPr>
          <w:rFonts w:ascii="Verdana" w:hAnsi="Verdana" w:cstheme="minorHAnsi"/>
          <w:sz w:val="22"/>
          <w:szCs w:val="22"/>
        </w:rPr>
        <w:t xml:space="preserve"> z </w:t>
      </w:r>
      <w:proofErr w:type="spellStart"/>
      <w:r w:rsidRPr="0093643B">
        <w:rPr>
          <w:rFonts w:ascii="Verdana" w:hAnsi="Verdana" w:cstheme="minorHAnsi"/>
          <w:sz w:val="22"/>
          <w:szCs w:val="22"/>
        </w:rPr>
        <w:t>późn</w:t>
      </w:r>
      <w:proofErr w:type="spellEnd"/>
      <w:r w:rsidRPr="0093643B">
        <w:rPr>
          <w:rFonts w:ascii="Verdana" w:hAnsi="Verdana" w:cstheme="minorHAnsi"/>
          <w:sz w:val="22"/>
          <w:szCs w:val="22"/>
        </w:rPr>
        <w:t>. zm.),</w:t>
      </w:r>
    </w:p>
    <w:p w14:paraId="5A885507" w14:textId="48E59359" w:rsidR="00DA3B81" w:rsidRPr="0093643B" w:rsidRDefault="00DA3B81" w:rsidP="0093643B">
      <w:pPr>
        <w:pStyle w:val="Akapitzlist"/>
        <w:numPr>
          <w:ilvl w:val="0"/>
          <w:numId w:val="1"/>
        </w:numPr>
        <w:spacing w:before="120" w:line="360" w:lineRule="auto"/>
        <w:ind w:left="714" w:hanging="357"/>
        <w:rPr>
          <w:rFonts w:ascii="Verdana" w:hAnsi="Verdana" w:cstheme="minorHAnsi"/>
          <w:sz w:val="22"/>
          <w:szCs w:val="22"/>
        </w:rPr>
      </w:pPr>
      <w:r w:rsidRPr="0093643B">
        <w:rPr>
          <w:rFonts w:ascii="Verdana" w:hAnsi="Verdana" w:cstheme="minorHAnsi"/>
          <w:sz w:val="22"/>
          <w:szCs w:val="22"/>
        </w:rPr>
        <w:t>art. 115 ust. 1 pkt.1 ustawy z dnia 15 kwietnia 2011 r. o działalności leczniczej (Dz.U. z 202</w:t>
      </w:r>
      <w:r w:rsidR="00F44C29">
        <w:rPr>
          <w:rFonts w:ascii="Verdana" w:hAnsi="Verdana" w:cstheme="minorHAnsi"/>
          <w:sz w:val="22"/>
          <w:szCs w:val="22"/>
        </w:rPr>
        <w:t>5</w:t>
      </w:r>
      <w:r w:rsidRPr="0093643B">
        <w:rPr>
          <w:rFonts w:ascii="Verdana" w:hAnsi="Verdana" w:cstheme="minorHAnsi"/>
          <w:sz w:val="22"/>
          <w:szCs w:val="22"/>
        </w:rPr>
        <w:t xml:space="preserve"> r., poz. </w:t>
      </w:r>
      <w:r w:rsidR="00F44C29">
        <w:rPr>
          <w:rFonts w:ascii="Verdana" w:hAnsi="Verdana" w:cstheme="minorHAnsi"/>
          <w:sz w:val="22"/>
          <w:szCs w:val="22"/>
        </w:rPr>
        <w:t>450</w:t>
      </w:r>
      <w:r w:rsidRPr="0093643B">
        <w:rPr>
          <w:rFonts w:ascii="Verdana" w:hAnsi="Verdana" w:cstheme="minorHAnsi"/>
          <w:sz w:val="22"/>
          <w:szCs w:val="22"/>
        </w:rPr>
        <w:t xml:space="preserve"> z </w:t>
      </w:r>
      <w:proofErr w:type="spellStart"/>
      <w:r w:rsidRPr="0093643B">
        <w:rPr>
          <w:rFonts w:ascii="Verdana" w:hAnsi="Verdana" w:cstheme="minorHAnsi"/>
          <w:sz w:val="22"/>
          <w:szCs w:val="22"/>
        </w:rPr>
        <w:t>późn</w:t>
      </w:r>
      <w:proofErr w:type="spellEnd"/>
      <w:r w:rsidRPr="0093643B">
        <w:rPr>
          <w:rFonts w:ascii="Verdana" w:hAnsi="Verdana" w:cstheme="minorHAnsi"/>
          <w:sz w:val="22"/>
          <w:szCs w:val="22"/>
        </w:rPr>
        <w:t>. zm.),</w:t>
      </w:r>
    </w:p>
    <w:p w14:paraId="3B32CECD" w14:textId="3E4E91BC" w:rsidR="00DA3B81" w:rsidRPr="0093643B" w:rsidRDefault="00DA3B81" w:rsidP="0093643B">
      <w:pPr>
        <w:pStyle w:val="Akapitzlist"/>
        <w:numPr>
          <w:ilvl w:val="0"/>
          <w:numId w:val="1"/>
        </w:numPr>
        <w:spacing w:before="120" w:line="360" w:lineRule="auto"/>
        <w:ind w:left="714" w:hanging="357"/>
        <w:rPr>
          <w:rFonts w:ascii="Verdana" w:hAnsi="Verdana" w:cstheme="minorHAnsi"/>
          <w:sz w:val="22"/>
          <w:szCs w:val="22"/>
        </w:rPr>
      </w:pPr>
      <w:r w:rsidRPr="0093643B">
        <w:rPr>
          <w:rFonts w:ascii="Verdana" w:hAnsi="Verdana" w:cstheme="minorHAnsi"/>
          <w:sz w:val="22"/>
          <w:szCs w:val="22"/>
        </w:rPr>
        <w:t>w związku z art. 24 ust. 2 ustawy z dnia 12 kwietnia 2019 o opiece zdrowotnej nad uczniami (Dz.U. z 2019 r., poz. 1078</w:t>
      </w:r>
      <w:r w:rsidR="00311C28">
        <w:rPr>
          <w:rFonts w:ascii="Verdana" w:hAnsi="Verdana" w:cstheme="minorHAnsi"/>
          <w:sz w:val="22"/>
          <w:szCs w:val="22"/>
        </w:rPr>
        <w:t xml:space="preserve"> z </w:t>
      </w:r>
      <w:proofErr w:type="spellStart"/>
      <w:r w:rsidR="00311C28">
        <w:rPr>
          <w:rFonts w:ascii="Verdana" w:hAnsi="Verdana" w:cstheme="minorHAnsi"/>
          <w:sz w:val="22"/>
          <w:szCs w:val="22"/>
        </w:rPr>
        <w:t>późn</w:t>
      </w:r>
      <w:proofErr w:type="spellEnd"/>
      <w:r w:rsidR="00311C28">
        <w:rPr>
          <w:rFonts w:ascii="Verdana" w:hAnsi="Verdana" w:cstheme="minorHAnsi"/>
          <w:sz w:val="22"/>
          <w:szCs w:val="22"/>
        </w:rPr>
        <w:t>. zm.</w:t>
      </w:r>
      <w:r w:rsidRPr="0093643B">
        <w:rPr>
          <w:rFonts w:ascii="Verdana" w:hAnsi="Verdana" w:cstheme="minorHAnsi"/>
          <w:sz w:val="22"/>
          <w:szCs w:val="22"/>
        </w:rPr>
        <w:t>),</w:t>
      </w:r>
    </w:p>
    <w:p w14:paraId="27345F79" w14:textId="77777777" w:rsidR="00DA3B81" w:rsidRPr="0093643B" w:rsidRDefault="00DA3B81" w:rsidP="0093643B">
      <w:pPr>
        <w:pStyle w:val="Akapitzlist"/>
        <w:numPr>
          <w:ilvl w:val="0"/>
          <w:numId w:val="1"/>
        </w:numPr>
        <w:spacing w:before="120" w:line="360" w:lineRule="auto"/>
        <w:ind w:left="714" w:hanging="357"/>
        <w:rPr>
          <w:rFonts w:ascii="Verdana" w:hAnsi="Verdana" w:cstheme="minorHAnsi"/>
          <w:sz w:val="22"/>
          <w:szCs w:val="22"/>
        </w:rPr>
      </w:pPr>
      <w:r w:rsidRPr="0093643B">
        <w:rPr>
          <w:rFonts w:ascii="Verdana" w:hAnsi="Verdana" w:cstheme="minorHAnsi"/>
          <w:color w:val="000000"/>
          <w:sz w:val="22"/>
          <w:szCs w:val="22"/>
          <w:lang w:eastAsia="pl-PL"/>
        </w:rPr>
        <w:t xml:space="preserve">Uchwały nr XLIX/1299/22 Rady Miejskiej Wrocławia z dnia 24 lutego 2022 r. w sprawie założeń i kierunków działań w zakresie polityki zdrowotnej w latach 2022-2026. </w:t>
      </w:r>
    </w:p>
    <w:p w14:paraId="44B4A6C8" w14:textId="77777777" w:rsidR="00DA3B81" w:rsidRPr="0093643B" w:rsidRDefault="00DA3B81" w:rsidP="0093643B">
      <w:pPr>
        <w:spacing w:line="360" w:lineRule="auto"/>
        <w:rPr>
          <w:rFonts w:ascii="Verdana" w:hAnsi="Verdana"/>
          <w:sz w:val="22"/>
          <w:szCs w:val="22"/>
        </w:rPr>
      </w:pPr>
    </w:p>
    <w:p w14:paraId="5938C45D" w14:textId="26CA6C6B" w:rsidR="000179AD" w:rsidRPr="0093643B" w:rsidRDefault="000179AD" w:rsidP="0093643B">
      <w:pPr>
        <w:pStyle w:val="Nagwek2"/>
        <w:numPr>
          <w:ilvl w:val="0"/>
          <w:numId w:val="21"/>
        </w:numPr>
        <w:spacing w:before="240" w:after="240" w:line="360" w:lineRule="auto"/>
        <w:ind w:left="567" w:hanging="567"/>
        <w:rPr>
          <w:rFonts w:ascii="Verdana" w:hAnsi="Verdana" w:cstheme="minorHAnsi"/>
          <w:color w:val="000000" w:themeColor="text1"/>
          <w:sz w:val="22"/>
          <w:szCs w:val="22"/>
        </w:rPr>
      </w:pPr>
      <w:r w:rsidRPr="0093643B">
        <w:rPr>
          <w:rFonts w:ascii="Verdana" w:hAnsi="Verdana" w:cstheme="minorHAnsi"/>
          <w:color w:val="000000" w:themeColor="text1"/>
          <w:sz w:val="22"/>
          <w:szCs w:val="22"/>
        </w:rPr>
        <w:t>ADRESAT KONKURSU</w:t>
      </w:r>
    </w:p>
    <w:p w14:paraId="0679C865" w14:textId="7C51EEBE" w:rsidR="000E2E40" w:rsidRPr="0093643B" w:rsidRDefault="000E2E40" w:rsidP="0093643B">
      <w:pPr>
        <w:spacing w:line="360" w:lineRule="auto"/>
        <w:rPr>
          <w:rFonts w:ascii="Verdana" w:hAnsi="Verdana" w:cstheme="minorHAnsi"/>
          <w:sz w:val="22"/>
          <w:szCs w:val="22"/>
        </w:rPr>
      </w:pPr>
      <w:r w:rsidRPr="0093643B">
        <w:rPr>
          <w:rFonts w:ascii="Verdana" w:hAnsi="Verdana" w:cstheme="minorHAnsi"/>
          <w:sz w:val="22"/>
          <w:szCs w:val="22"/>
        </w:rPr>
        <w:t>Konkurs skierowany jest do podmiotów leczniczych w rozumieniu art. 4 ust. 1 ustawy z dn. 15 kwietnia 2011 roku o działalności leczniczej (</w:t>
      </w:r>
      <w:r w:rsidR="007803C5" w:rsidRPr="0093643B">
        <w:rPr>
          <w:rFonts w:ascii="Verdana" w:hAnsi="Verdana" w:cstheme="minorHAnsi"/>
          <w:sz w:val="22"/>
          <w:szCs w:val="22"/>
        </w:rPr>
        <w:t>Dz.U. z 202</w:t>
      </w:r>
      <w:r w:rsidR="00677892" w:rsidRPr="0093643B">
        <w:rPr>
          <w:rFonts w:ascii="Verdana" w:hAnsi="Verdana" w:cstheme="minorHAnsi"/>
          <w:sz w:val="22"/>
          <w:szCs w:val="22"/>
        </w:rPr>
        <w:t>5</w:t>
      </w:r>
      <w:r w:rsidR="007803C5" w:rsidRPr="0093643B">
        <w:rPr>
          <w:rFonts w:ascii="Verdana" w:hAnsi="Verdana" w:cstheme="minorHAnsi"/>
          <w:sz w:val="22"/>
          <w:szCs w:val="22"/>
        </w:rPr>
        <w:t xml:space="preserve"> r., poz. </w:t>
      </w:r>
      <w:r w:rsidR="00677892" w:rsidRPr="0093643B">
        <w:rPr>
          <w:rFonts w:ascii="Verdana" w:hAnsi="Verdana" w:cstheme="minorHAnsi"/>
          <w:sz w:val="22"/>
          <w:szCs w:val="22"/>
        </w:rPr>
        <w:t>450</w:t>
      </w:r>
      <w:r w:rsidR="007803C5" w:rsidRPr="0093643B">
        <w:rPr>
          <w:rFonts w:ascii="Verdana" w:hAnsi="Verdana" w:cstheme="minorHAnsi"/>
          <w:sz w:val="22"/>
          <w:szCs w:val="22"/>
        </w:rPr>
        <w:t xml:space="preserve"> z </w:t>
      </w:r>
      <w:proofErr w:type="spellStart"/>
      <w:r w:rsidR="007803C5" w:rsidRPr="0093643B">
        <w:rPr>
          <w:rFonts w:ascii="Verdana" w:hAnsi="Verdana" w:cstheme="minorHAnsi"/>
          <w:sz w:val="22"/>
          <w:szCs w:val="22"/>
        </w:rPr>
        <w:t>późn</w:t>
      </w:r>
      <w:proofErr w:type="spellEnd"/>
      <w:r w:rsidR="007803C5" w:rsidRPr="0093643B">
        <w:rPr>
          <w:rFonts w:ascii="Verdana" w:hAnsi="Verdana" w:cstheme="minorHAnsi"/>
          <w:sz w:val="22"/>
          <w:szCs w:val="22"/>
        </w:rPr>
        <w:t>. zm.)</w:t>
      </w:r>
      <w:r w:rsidRPr="0093643B">
        <w:rPr>
          <w:rFonts w:ascii="Verdana" w:hAnsi="Verdana" w:cstheme="minorHAnsi"/>
          <w:sz w:val="22"/>
          <w:szCs w:val="22"/>
        </w:rPr>
        <w:t>, zwanych w dalszej części ogłoszenia konkursowego „</w:t>
      </w:r>
      <w:r w:rsidRPr="0093643B">
        <w:rPr>
          <w:rFonts w:ascii="Verdana" w:hAnsi="Verdana" w:cstheme="minorHAnsi"/>
          <w:b/>
          <w:sz w:val="22"/>
          <w:szCs w:val="22"/>
        </w:rPr>
        <w:t>Oferentem</w:t>
      </w:r>
      <w:r w:rsidRPr="0093643B">
        <w:rPr>
          <w:rFonts w:ascii="Verdana" w:hAnsi="Verdana" w:cstheme="minorHAnsi"/>
          <w:sz w:val="22"/>
          <w:szCs w:val="22"/>
        </w:rPr>
        <w:t>”.</w:t>
      </w:r>
    </w:p>
    <w:p w14:paraId="7F77FD79" w14:textId="3314CEDC" w:rsidR="000179AD" w:rsidRPr="0093643B" w:rsidRDefault="000179AD" w:rsidP="0093643B">
      <w:pPr>
        <w:pStyle w:val="Nagwek2"/>
        <w:numPr>
          <w:ilvl w:val="0"/>
          <w:numId w:val="21"/>
        </w:numPr>
        <w:spacing w:before="240" w:after="240" w:line="360" w:lineRule="auto"/>
        <w:ind w:left="567" w:hanging="567"/>
        <w:rPr>
          <w:rFonts w:ascii="Verdana" w:hAnsi="Verdana" w:cstheme="minorHAnsi"/>
          <w:color w:val="000000" w:themeColor="text1"/>
          <w:sz w:val="22"/>
          <w:szCs w:val="22"/>
        </w:rPr>
      </w:pPr>
      <w:r w:rsidRPr="0093643B">
        <w:rPr>
          <w:rFonts w:ascii="Verdana" w:hAnsi="Verdana" w:cstheme="minorHAnsi"/>
          <w:color w:val="000000" w:themeColor="text1"/>
          <w:sz w:val="22"/>
          <w:szCs w:val="22"/>
        </w:rPr>
        <w:t xml:space="preserve">CEL </w:t>
      </w:r>
      <w:r w:rsidR="00EB01AA" w:rsidRPr="0093643B">
        <w:rPr>
          <w:rFonts w:ascii="Verdana" w:hAnsi="Verdana" w:cstheme="minorHAnsi"/>
          <w:color w:val="000000" w:themeColor="text1"/>
          <w:sz w:val="22"/>
          <w:szCs w:val="22"/>
        </w:rPr>
        <w:t>PROGAMU</w:t>
      </w:r>
    </w:p>
    <w:p w14:paraId="40509E78" w14:textId="7E3F2B51" w:rsidR="005F0263" w:rsidRPr="0093643B" w:rsidRDefault="005F0263" w:rsidP="0093643B">
      <w:pPr>
        <w:spacing w:line="360" w:lineRule="auto"/>
        <w:rPr>
          <w:rFonts w:ascii="Verdana" w:hAnsi="Verdana"/>
          <w:sz w:val="22"/>
          <w:szCs w:val="22"/>
        </w:rPr>
      </w:pPr>
      <w:r w:rsidRPr="0093643B">
        <w:rPr>
          <w:rFonts w:ascii="Verdana" w:hAnsi="Verdana"/>
          <w:sz w:val="22"/>
          <w:szCs w:val="22"/>
        </w:rPr>
        <w:t xml:space="preserve">Poprawa stanu zdrowia jamy ustnej, określonej jako poprawa wskaźników PUW dla zębów stałych i </w:t>
      </w:r>
      <w:proofErr w:type="spellStart"/>
      <w:r w:rsidRPr="0093643B">
        <w:rPr>
          <w:rFonts w:ascii="Verdana" w:hAnsi="Verdana"/>
          <w:sz w:val="22"/>
          <w:szCs w:val="22"/>
        </w:rPr>
        <w:t>puw</w:t>
      </w:r>
      <w:proofErr w:type="spellEnd"/>
      <w:r w:rsidRPr="0093643B">
        <w:rPr>
          <w:rFonts w:ascii="Verdana" w:hAnsi="Verdana"/>
          <w:sz w:val="22"/>
          <w:szCs w:val="22"/>
        </w:rPr>
        <w:t xml:space="preserve"> dla zębów mlecznych, u dzieci i młodzieży biorącej udział w programie.</w:t>
      </w:r>
    </w:p>
    <w:p w14:paraId="01D1BCA1" w14:textId="13E622A4" w:rsidR="000179AD" w:rsidRPr="0093643B" w:rsidRDefault="000179AD" w:rsidP="0093643B">
      <w:pPr>
        <w:pStyle w:val="Nagwek2"/>
        <w:numPr>
          <w:ilvl w:val="0"/>
          <w:numId w:val="21"/>
        </w:numPr>
        <w:tabs>
          <w:tab w:val="left" w:pos="567"/>
        </w:tabs>
        <w:spacing w:before="240" w:after="240" w:line="360" w:lineRule="auto"/>
        <w:ind w:left="567" w:hanging="567"/>
        <w:rPr>
          <w:rFonts w:ascii="Verdana" w:hAnsi="Verdana" w:cstheme="minorHAnsi"/>
          <w:color w:val="000000" w:themeColor="text1"/>
          <w:sz w:val="22"/>
          <w:szCs w:val="22"/>
        </w:rPr>
      </w:pPr>
      <w:r w:rsidRPr="0093643B">
        <w:rPr>
          <w:rFonts w:ascii="Verdana" w:hAnsi="Verdana" w:cstheme="minorHAnsi"/>
          <w:color w:val="000000" w:themeColor="text1"/>
          <w:sz w:val="22"/>
          <w:szCs w:val="22"/>
        </w:rPr>
        <w:t xml:space="preserve">TERMIN REALIZACJI </w:t>
      </w:r>
      <w:r w:rsidR="007803C5" w:rsidRPr="0093643B">
        <w:rPr>
          <w:rFonts w:ascii="Verdana" w:hAnsi="Verdana" w:cstheme="minorHAnsi"/>
          <w:color w:val="000000" w:themeColor="text1"/>
          <w:sz w:val="22"/>
          <w:szCs w:val="22"/>
        </w:rPr>
        <w:t>PROGRAMU</w:t>
      </w:r>
    </w:p>
    <w:p w14:paraId="58AF502B" w14:textId="3223195B" w:rsidR="000179AD" w:rsidRPr="0093643B" w:rsidRDefault="000179AD" w:rsidP="0093643B">
      <w:pPr>
        <w:spacing w:before="120" w:line="360" w:lineRule="auto"/>
        <w:rPr>
          <w:rFonts w:ascii="Verdana" w:eastAsia="Verdana" w:hAnsi="Verdana" w:cstheme="minorHAnsi"/>
          <w:b/>
          <w:sz w:val="22"/>
          <w:szCs w:val="22"/>
        </w:rPr>
      </w:pPr>
      <w:r w:rsidRPr="0093643B">
        <w:rPr>
          <w:rFonts w:ascii="Verdana" w:eastAsia="Verdana" w:hAnsi="Verdana" w:cstheme="minorHAnsi"/>
          <w:sz w:val="22"/>
          <w:szCs w:val="22"/>
        </w:rPr>
        <w:t>Rozpoczęcie</w:t>
      </w:r>
      <w:r w:rsidRPr="0093643B">
        <w:rPr>
          <w:rFonts w:ascii="Verdana" w:eastAsia="Verdana" w:hAnsi="Verdana" w:cstheme="minorHAnsi"/>
          <w:b/>
          <w:sz w:val="22"/>
          <w:szCs w:val="22"/>
        </w:rPr>
        <w:t xml:space="preserve"> od</w:t>
      </w:r>
      <w:r w:rsidR="005F0263" w:rsidRPr="0093643B">
        <w:rPr>
          <w:rFonts w:ascii="Verdana" w:eastAsia="Verdana" w:hAnsi="Verdana" w:cstheme="minorHAnsi"/>
          <w:b/>
          <w:sz w:val="22"/>
          <w:szCs w:val="22"/>
        </w:rPr>
        <w:t xml:space="preserve"> </w:t>
      </w:r>
      <w:r w:rsidR="000F5E33">
        <w:rPr>
          <w:rFonts w:ascii="Verdana" w:eastAsia="Verdana" w:hAnsi="Verdana" w:cstheme="minorHAnsi"/>
          <w:b/>
          <w:sz w:val="22"/>
          <w:szCs w:val="22"/>
        </w:rPr>
        <w:t>3</w:t>
      </w:r>
      <w:r w:rsidR="005F0263" w:rsidRPr="0093643B">
        <w:rPr>
          <w:rFonts w:ascii="Verdana" w:eastAsia="Verdana" w:hAnsi="Verdana" w:cstheme="minorHAnsi"/>
          <w:b/>
          <w:sz w:val="22"/>
          <w:szCs w:val="22"/>
        </w:rPr>
        <w:t xml:space="preserve"> </w:t>
      </w:r>
      <w:r w:rsidR="000F5E33">
        <w:rPr>
          <w:rFonts w:ascii="Verdana" w:eastAsia="Verdana" w:hAnsi="Verdana" w:cstheme="minorHAnsi"/>
          <w:b/>
          <w:sz w:val="22"/>
          <w:szCs w:val="22"/>
        </w:rPr>
        <w:t>marca</w:t>
      </w:r>
      <w:r w:rsidR="005F0263" w:rsidRPr="0093643B">
        <w:rPr>
          <w:rFonts w:ascii="Verdana" w:eastAsia="Verdana" w:hAnsi="Verdana" w:cstheme="minorHAnsi"/>
          <w:b/>
          <w:sz w:val="22"/>
          <w:szCs w:val="22"/>
        </w:rPr>
        <w:t xml:space="preserve"> 2026</w:t>
      </w:r>
      <w:r w:rsidR="006508EA" w:rsidRPr="0093643B">
        <w:rPr>
          <w:rFonts w:ascii="Verdana" w:eastAsia="Verdana" w:hAnsi="Verdana" w:cstheme="minorHAnsi"/>
          <w:b/>
          <w:sz w:val="22"/>
          <w:szCs w:val="22"/>
        </w:rPr>
        <w:t xml:space="preserve"> </w:t>
      </w:r>
      <w:r w:rsidRPr="0093643B">
        <w:rPr>
          <w:rFonts w:ascii="Verdana" w:eastAsia="Verdana" w:hAnsi="Verdana" w:cstheme="minorHAnsi"/>
          <w:b/>
          <w:sz w:val="22"/>
          <w:szCs w:val="22"/>
        </w:rPr>
        <w:t xml:space="preserve">roku, </w:t>
      </w:r>
      <w:r w:rsidRPr="0093643B">
        <w:rPr>
          <w:rFonts w:ascii="Verdana" w:eastAsia="Verdana" w:hAnsi="Verdana" w:cstheme="minorHAnsi"/>
          <w:sz w:val="22"/>
          <w:szCs w:val="22"/>
        </w:rPr>
        <w:t>zakończenie</w:t>
      </w:r>
      <w:r w:rsidRPr="0093643B">
        <w:rPr>
          <w:rFonts w:ascii="Verdana" w:eastAsia="Verdana" w:hAnsi="Verdana" w:cstheme="minorHAnsi"/>
          <w:b/>
          <w:sz w:val="22"/>
          <w:szCs w:val="22"/>
        </w:rPr>
        <w:t xml:space="preserve"> do </w:t>
      </w:r>
      <w:r w:rsidR="005F0263" w:rsidRPr="0093643B">
        <w:rPr>
          <w:rFonts w:ascii="Verdana" w:eastAsia="Verdana" w:hAnsi="Verdana" w:cstheme="minorHAnsi"/>
          <w:b/>
          <w:sz w:val="22"/>
          <w:szCs w:val="22"/>
        </w:rPr>
        <w:t>30 listopada 2026</w:t>
      </w:r>
      <w:r w:rsidRPr="0093643B">
        <w:rPr>
          <w:rFonts w:ascii="Verdana" w:eastAsia="Verdana" w:hAnsi="Verdana" w:cstheme="minorHAnsi"/>
          <w:b/>
          <w:sz w:val="22"/>
          <w:szCs w:val="22"/>
        </w:rPr>
        <w:t xml:space="preserve"> roku</w:t>
      </w:r>
      <w:r w:rsidR="008413DF" w:rsidRPr="0093643B">
        <w:rPr>
          <w:rFonts w:ascii="Verdana" w:eastAsia="Verdana" w:hAnsi="Verdana" w:cstheme="minorHAnsi"/>
          <w:b/>
          <w:sz w:val="22"/>
          <w:szCs w:val="22"/>
        </w:rPr>
        <w:t>.</w:t>
      </w:r>
    </w:p>
    <w:p w14:paraId="305DE374" w14:textId="72124E97" w:rsidR="000179AD" w:rsidRPr="0093643B" w:rsidRDefault="000179AD" w:rsidP="0093643B">
      <w:pPr>
        <w:pStyle w:val="Nagwek2"/>
        <w:numPr>
          <w:ilvl w:val="0"/>
          <w:numId w:val="21"/>
        </w:numPr>
        <w:spacing w:before="240" w:after="240" w:line="360" w:lineRule="auto"/>
        <w:ind w:left="567" w:hanging="567"/>
        <w:rPr>
          <w:rFonts w:ascii="Verdana" w:eastAsia="Verdana" w:hAnsi="Verdana" w:cstheme="minorHAnsi"/>
          <w:color w:val="000000" w:themeColor="text1"/>
          <w:sz w:val="22"/>
          <w:szCs w:val="22"/>
        </w:rPr>
      </w:pPr>
      <w:r w:rsidRPr="0093643B">
        <w:rPr>
          <w:rFonts w:ascii="Verdana" w:eastAsia="Verdana" w:hAnsi="Verdana" w:cstheme="minorHAnsi"/>
          <w:color w:val="000000" w:themeColor="text1"/>
          <w:sz w:val="22"/>
          <w:szCs w:val="22"/>
        </w:rPr>
        <w:lastRenderedPageBreak/>
        <w:t xml:space="preserve">MIEJSCE REALIZACJI </w:t>
      </w:r>
      <w:r w:rsidR="007803C5" w:rsidRPr="0093643B">
        <w:rPr>
          <w:rFonts w:ascii="Verdana" w:eastAsia="Verdana" w:hAnsi="Verdana" w:cstheme="minorHAnsi"/>
          <w:color w:val="000000" w:themeColor="text1"/>
          <w:sz w:val="22"/>
          <w:szCs w:val="22"/>
        </w:rPr>
        <w:t>PROGRAMU</w:t>
      </w:r>
      <w:r w:rsidR="00ED031A" w:rsidRPr="0093643B">
        <w:rPr>
          <w:rFonts w:ascii="Verdana" w:eastAsia="Verdana" w:hAnsi="Verdana" w:cstheme="minorHAnsi"/>
          <w:color w:val="000000" w:themeColor="text1"/>
          <w:sz w:val="22"/>
          <w:szCs w:val="22"/>
        </w:rPr>
        <w:t xml:space="preserve"> </w:t>
      </w:r>
    </w:p>
    <w:p w14:paraId="5179B706" w14:textId="77777777" w:rsidR="00414C8A" w:rsidRPr="00414C8A" w:rsidRDefault="00414C8A" w:rsidP="00414C8A">
      <w:pPr>
        <w:spacing w:line="360" w:lineRule="auto"/>
        <w:rPr>
          <w:rFonts w:ascii="Verdana" w:hAnsi="Verdana"/>
          <w:sz w:val="22"/>
          <w:szCs w:val="22"/>
        </w:rPr>
      </w:pPr>
      <w:r w:rsidRPr="00414C8A">
        <w:rPr>
          <w:rFonts w:ascii="Verdana" w:hAnsi="Verdana"/>
          <w:sz w:val="22"/>
          <w:szCs w:val="22"/>
        </w:rPr>
        <w:t>Zespół Szkolno-Przedszkolny nr 1, ul. Zemska 16c,</w:t>
      </w:r>
    </w:p>
    <w:p w14:paraId="456F3147" w14:textId="77777777" w:rsidR="00414C8A" w:rsidRPr="00414C8A" w:rsidRDefault="00414C8A" w:rsidP="00414C8A">
      <w:pPr>
        <w:spacing w:line="360" w:lineRule="auto"/>
        <w:rPr>
          <w:rFonts w:ascii="Verdana" w:hAnsi="Verdana"/>
          <w:sz w:val="22"/>
          <w:szCs w:val="22"/>
        </w:rPr>
      </w:pPr>
      <w:r w:rsidRPr="00414C8A">
        <w:rPr>
          <w:rFonts w:ascii="Verdana" w:hAnsi="Verdana"/>
          <w:sz w:val="22"/>
          <w:szCs w:val="22"/>
        </w:rPr>
        <w:t>Zespół Szkolno-Przedszkolny nr 3, ul. Inflancka 13,</w:t>
      </w:r>
    </w:p>
    <w:p w14:paraId="55C2514D" w14:textId="77777777" w:rsidR="00414C8A" w:rsidRPr="00414C8A" w:rsidRDefault="00414C8A" w:rsidP="00414C8A">
      <w:pPr>
        <w:spacing w:line="360" w:lineRule="auto"/>
        <w:rPr>
          <w:rFonts w:ascii="Verdana" w:hAnsi="Verdana"/>
          <w:sz w:val="22"/>
          <w:szCs w:val="22"/>
        </w:rPr>
      </w:pPr>
      <w:r w:rsidRPr="00414C8A">
        <w:rPr>
          <w:rFonts w:ascii="Verdana" w:hAnsi="Verdana"/>
          <w:sz w:val="22"/>
          <w:szCs w:val="22"/>
        </w:rPr>
        <w:t>Zespół Szkolno-Przedszkolny nr 17, ul. Wieczysta 105,</w:t>
      </w:r>
    </w:p>
    <w:p w14:paraId="1AB5CF04" w14:textId="77777777" w:rsidR="00414C8A" w:rsidRPr="00414C8A" w:rsidRDefault="00414C8A" w:rsidP="00414C8A">
      <w:pPr>
        <w:spacing w:line="360" w:lineRule="auto"/>
        <w:rPr>
          <w:rFonts w:ascii="Verdana" w:hAnsi="Verdana"/>
          <w:sz w:val="22"/>
          <w:szCs w:val="22"/>
        </w:rPr>
      </w:pPr>
      <w:r w:rsidRPr="00414C8A">
        <w:rPr>
          <w:rFonts w:ascii="Verdana" w:hAnsi="Verdana"/>
          <w:sz w:val="22"/>
          <w:szCs w:val="22"/>
        </w:rPr>
        <w:t>Szkoła Podstawowa nr 68, ul. Szczęśliwa 28,</w:t>
      </w:r>
    </w:p>
    <w:p w14:paraId="4BD39056" w14:textId="77777777" w:rsidR="00414C8A" w:rsidRPr="00414C8A" w:rsidRDefault="00414C8A" w:rsidP="00414C8A">
      <w:pPr>
        <w:spacing w:line="360" w:lineRule="auto"/>
        <w:rPr>
          <w:rFonts w:ascii="Verdana" w:hAnsi="Verdana"/>
          <w:sz w:val="22"/>
          <w:szCs w:val="22"/>
        </w:rPr>
      </w:pPr>
      <w:r w:rsidRPr="00414C8A">
        <w:rPr>
          <w:rFonts w:ascii="Verdana" w:hAnsi="Verdana"/>
          <w:sz w:val="22"/>
          <w:szCs w:val="22"/>
        </w:rPr>
        <w:t>Szkoła Podstawowa nr 74, ul. Kleczkowska 2,</w:t>
      </w:r>
    </w:p>
    <w:p w14:paraId="0E5522D0" w14:textId="77777777" w:rsidR="00414C8A" w:rsidRPr="00414C8A" w:rsidRDefault="00414C8A" w:rsidP="00414C8A">
      <w:pPr>
        <w:spacing w:line="360" w:lineRule="auto"/>
        <w:rPr>
          <w:rFonts w:ascii="Verdana" w:hAnsi="Verdana"/>
          <w:sz w:val="22"/>
          <w:szCs w:val="22"/>
        </w:rPr>
      </w:pPr>
      <w:r w:rsidRPr="00414C8A">
        <w:rPr>
          <w:rFonts w:ascii="Verdana" w:hAnsi="Verdana"/>
          <w:sz w:val="22"/>
          <w:szCs w:val="22"/>
        </w:rPr>
        <w:t>Szkoła Podstawowa Integracyjna nr 103 (Zespół Szkół nr 6), ul. Nowodworska 70-82</w:t>
      </w:r>
    </w:p>
    <w:p w14:paraId="435DE79F" w14:textId="73254ACB" w:rsidR="00DA3B81" w:rsidRPr="0093643B" w:rsidRDefault="00414C8A" w:rsidP="00414C8A">
      <w:pPr>
        <w:spacing w:line="360" w:lineRule="auto"/>
        <w:rPr>
          <w:rFonts w:ascii="Verdana" w:hAnsi="Verdana"/>
          <w:sz w:val="22"/>
          <w:szCs w:val="22"/>
        </w:rPr>
      </w:pPr>
      <w:r w:rsidRPr="00414C8A">
        <w:rPr>
          <w:rFonts w:ascii="Verdana" w:hAnsi="Verdana"/>
          <w:sz w:val="22"/>
          <w:szCs w:val="22"/>
        </w:rPr>
        <w:t>Zespół Szkolno- Przedszkolny nr 25 - ul. Asfaltowa 6</w:t>
      </w:r>
    </w:p>
    <w:p w14:paraId="1550061F" w14:textId="5C8F2646" w:rsidR="000179AD" w:rsidRPr="0093643B" w:rsidRDefault="000179AD" w:rsidP="0093643B">
      <w:pPr>
        <w:pStyle w:val="Nagwek2"/>
        <w:numPr>
          <w:ilvl w:val="0"/>
          <w:numId w:val="21"/>
        </w:numPr>
        <w:spacing w:before="240" w:after="240" w:line="360" w:lineRule="auto"/>
        <w:ind w:left="567" w:hanging="567"/>
        <w:rPr>
          <w:rFonts w:ascii="Verdana" w:hAnsi="Verdana" w:cstheme="minorHAnsi"/>
          <w:color w:val="000000" w:themeColor="text1"/>
          <w:sz w:val="22"/>
          <w:szCs w:val="22"/>
        </w:rPr>
      </w:pPr>
      <w:r w:rsidRPr="0093643B">
        <w:rPr>
          <w:rFonts w:ascii="Verdana" w:eastAsia="Verdana" w:hAnsi="Verdana" w:cstheme="minorHAnsi"/>
          <w:color w:val="000000" w:themeColor="text1"/>
          <w:sz w:val="22"/>
          <w:szCs w:val="22"/>
        </w:rPr>
        <w:t xml:space="preserve">ŚRODKI PRZEZNACZONE NA REALIZACJĘ </w:t>
      </w:r>
      <w:r w:rsidR="00D550AC" w:rsidRPr="0093643B">
        <w:rPr>
          <w:rFonts w:ascii="Verdana" w:eastAsia="Verdana" w:hAnsi="Verdana" w:cstheme="minorHAnsi"/>
          <w:color w:val="000000" w:themeColor="text1"/>
          <w:sz w:val="22"/>
          <w:szCs w:val="22"/>
        </w:rPr>
        <w:t>PROGRAMU</w:t>
      </w:r>
    </w:p>
    <w:p w14:paraId="1D7D4A0F" w14:textId="0D655949" w:rsidR="00D550AC" w:rsidRPr="0093643B" w:rsidRDefault="00D550AC" w:rsidP="0093643B">
      <w:pPr>
        <w:pStyle w:val="NormalnyWeb"/>
        <w:numPr>
          <w:ilvl w:val="0"/>
          <w:numId w:val="13"/>
        </w:numPr>
        <w:spacing w:before="240" w:beforeAutospacing="0" w:after="120" w:afterAutospacing="0" w:line="360" w:lineRule="auto"/>
        <w:ind w:left="709" w:hanging="283"/>
        <w:rPr>
          <w:rFonts w:ascii="Verdana" w:eastAsia="Verdana" w:hAnsi="Verdana" w:cstheme="minorHAnsi"/>
          <w:sz w:val="22"/>
          <w:szCs w:val="22"/>
          <w:lang w:eastAsia="zh-CN"/>
        </w:rPr>
      </w:pPr>
      <w:r w:rsidRPr="0093643B">
        <w:rPr>
          <w:rFonts w:ascii="Verdana" w:eastAsia="Verdana" w:hAnsi="Verdana" w:cstheme="minorHAnsi"/>
          <w:sz w:val="22"/>
          <w:szCs w:val="22"/>
          <w:lang w:eastAsia="zh-CN"/>
        </w:rPr>
        <w:t>W roku 202</w:t>
      </w:r>
      <w:r w:rsidR="00B00011" w:rsidRPr="0093643B">
        <w:rPr>
          <w:rFonts w:ascii="Verdana" w:eastAsia="Verdana" w:hAnsi="Verdana" w:cstheme="minorHAnsi"/>
          <w:sz w:val="22"/>
          <w:szCs w:val="22"/>
          <w:lang w:eastAsia="zh-CN"/>
        </w:rPr>
        <w:t>6</w:t>
      </w:r>
      <w:r w:rsidRPr="0093643B">
        <w:rPr>
          <w:rFonts w:ascii="Verdana" w:eastAsia="Verdana" w:hAnsi="Verdana" w:cstheme="minorHAnsi"/>
          <w:sz w:val="22"/>
          <w:szCs w:val="22"/>
          <w:lang w:eastAsia="zh-CN"/>
        </w:rPr>
        <w:t xml:space="preserve"> Gmina Wrocław przekaże na realizację ww. Programu </w:t>
      </w:r>
      <w:r w:rsidR="00B8169F" w:rsidRPr="0093643B">
        <w:rPr>
          <w:rFonts w:ascii="Verdana" w:eastAsia="Verdana" w:hAnsi="Verdana" w:cstheme="minorHAnsi"/>
          <w:sz w:val="22"/>
          <w:szCs w:val="22"/>
          <w:lang w:eastAsia="zh-CN"/>
        </w:rPr>
        <w:t xml:space="preserve">środki finansowe </w:t>
      </w:r>
      <w:r w:rsidRPr="0093643B">
        <w:rPr>
          <w:rFonts w:ascii="Verdana" w:eastAsia="Verdana" w:hAnsi="Verdana" w:cstheme="minorHAnsi"/>
          <w:sz w:val="22"/>
          <w:szCs w:val="22"/>
          <w:lang w:eastAsia="zh-CN"/>
        </w:rPr>
        <w:t>do wysokości do</w:t>
      </w:r>
      <w:r w:rsidR="005B0643">
        <w:rPr>
          <w:rFonts w:ascii="Verdana" w:eastAsia="Verdana" w:hAnsi="Verdana" w:cstheme="minorHAnsi"/>
          <w:sz w:val="22"/>
          <w:szCs w:val="22"/>
          <w:lang w:eastAsia="zh-CN"/>
        </w:rPr>
        <w:t xml:space="preserve"> </w:t>
      </w:r>
      <w:r w:rsidR="008D0E5E">
        <w:rPr>
          <w:rFonts w:ascii="Verdana" w:eastAsia="Verdana" w:hAnsi="Verdana" w:cstheme="minorHAnsi"/>
          <w:b/>
          <w:bCs/>
          <w:sz w:val="22"/>
          <w:szCs w:val="22"/>
          <w:lang w:eastAsia="zh-CN"/>
        </w:rPr>
        <w:t>931 000</w:t>
      </w:r>
      <w:r w:rsidR="005B0643" w:rsidRPr="005B0643">
        <w:rPr>
          <w:rFonts w:ascii="Verdana" w:eastAsia="Verdana" w:hAnsi="Verdana" w:cstheme="minorHAnsi"/>
          <w:b/>
          <w:bCs/>
          <w:sz w:val="22"/>
          <w:szCs w:val="22"/>
          <w:lang w:eastAsia="zh-CN"/>
        </w:rPr>
        <w:t>,00</w:t>
      </w:r>
      <w:r w:rsidR="005B0643">
        <w:rPr>
          <w:rFonts w:ascii="Verdana" w:eastAsia="Verdana" w:hAnsi="Verdana" w:cstheme="minorHAnsi"/>
          <w:sz w:val="22"/>
          <w:szCs w:val="22"/>
          <w:lang w:eastAsia="zh-CN"/>
        </w:rPr>
        <w:t xml:space="preserve"> </w:t>
      </w:r>
      <w:r w:rsidR="009F31D6" w:rsidRPr="0093643B">
        <w:rPr>
          <w:rFonts w:ascii="Verdana" w:eastAsia="Verdana" w:hAnsi="Verdana" w:cstheme="minorHAnsi"/>
          <w:b/>
          <w:sz w:val="22"/>
          <w:szCs w:val="22"/>
          <w:lang w:eastAsia="zh-CN"/>
        </w:rPr>
        <w:t xml:space="preserve"> zł</w:t>
      </w:r>
      <w:r w:rsidRPr="0093643B">
        <w:rPr>
          <w:rFonts w:ascii="Verdana" w:eastAsia="Verdana" w:hAnsi="Verdana" w:cstheme="minorHAnsi"/>
          <w:b/>
          <w:sz w:val="22"/>
          <w:szCs w:val="22"/>
          <w:lang w:eastAsia="zh-CN"/>
        </w:rPr>
        <w:t>.</w:t>
      </w:r>
    </w:p>
    <w:p w14:paraId="067403CA" w14:textId="5CD57747" w:rsidR="00D550AC" w:rsidRPr="0093643B" w:rsidRDefault="00D550AC" w:rsidP="0093643B">
      <w:pPr>
        <w:pStyle w:val="NormalnyWeb"/>
        <w:tabs>
          <w:tab w:val="num" w:pos="709"/>
        </w:tabs>
        <w:spacing w:before="0" w:beforeAutospacing="0" w:after="120" w:afterAutospacing="0" w:line="360" w:lineRule="auto"/>
        <w:ind w:left="709" w:hanging="1"/>
        <w:rPr>
          <w:rFonts w:ascii="Verdana" w:eastAsia="Verdana" w:hAnsi="Verdana" w:cstheme="minorHAnsi"/>
          <w:sz w:val="22"/>
          <w:szCs w:val="22"/>
          <w:lang w:eastAsia="zh-CN"/>
        </w:rPr>
      </w:pPr>
      <w:r w:rsidRPr="0093643B">
        <w:rPr>
          <w:rFonts w:ascii="Verdana" w:eastAsia="Verdana" w:hAnsi="Verdana" w:cstheme="minorHAnsi"/>
          <w:sz w:val="22"/>
          <w:szCs w:val="22"/>
          <w:lang w:eastAsia="zh-CN"/>
        </w:rPr>
        <w:t xml:space="preserve">Ostateczna </w:t>
      </w:r>
      <w:r w:rsidR="00B8169F" w:rsidRPr="0093643B">
        <w:rPr>
          <w:rFonts w:ascii="Verdana" w:eastAsia="Verdana" w:hAnsi="Verdana" w:cstheme="minorHAnsi"/>
          <w:sz w:val="22"/>
          <w:szCs w:val="22"/>
          <w:lang w:eastAsia="zh-CN"/>
        </w:rPr>
        <w:t>wysokość środków finansowych</w:t>
      </w:r>
      <w:r w:rsidRPr="0093643B">
        <w:rPr>
          <w:rFonts w:ascii="Verdana" w:eastAsia="Verdana" w:hAnsi="Verdana" w:cstheme="minorHAnsi"/>
          <w:sz w:val="22"/>
          <w:szCs w:val="22"/>
          <w:lang w:eastAsia="zh-CN"/>
        </w:rPr>
        <w:t xml:space="preserve"> zostanie ustalona na</w:t>
      </w:r>
      <w:r w:rsidR="004B4358" w:rsidRPr="0093643B">
        <w:rPr>
          <w:rFonts w:ascii="Verdana" w:eastAsia="Verdana" w:hAnsi="Verdana" w:cstheme="minorHAnsi"/>
          <w:sz w:val="22"/>
          <w:szCs w:val="22"/>
          <w:lang w:eastAsia="zh-CN"/>
        </w:rPr>
        <w:t> </w:t>
      </w:r>
      <w:r w:rsidRPr="0093643B">
        <w:rPr>
          <w:rFonts w:ascii="Verdana" w:eastAsia="Verdana" w:hAnsi="Verdana" w:cstheme="minorHAnsi"/>
          <w:sz w:val="22"/>
          <w:szCs w:val="22"/>
          <w:lang w:eastAsia="zh-CN"/>
        </w:rPr>
        <w:t>podstawie budżetu na rok 202</w:t>
      </w:r>
      <w:r w:rsidR="00B00011" w:rsidRPr="0093643B">
        <w:rPr>
          <w:rFonts w:ascii="Verdana" w:eastAsia="Verdana" w:hAnsi="Verdana" w:cstheme="minorHAnsi"/>
          <w:sz w:val="22"/>
          <w:szCs w:val="22"/>
          <w:lang w:eastAsia="zh-CN"/>
        </w:rPr>
        <w:t>6</w:t>
      </w:r>
      <w:r w:rsidRPr="0093643B">
        <w:rPr>
          <w:rFonts w:ascii="Verdana" w:eastAsia="Verdana" w:hAnsi="Verdana" w:cstheme="minorHAnsi"/>
          <w:sz w:val="22"/>
          <w:szCs w:val="22"/>
          <w:lang w:eastAsia="zh-CN"/>
        </w:rPr>
        <w:t xml:space="preserve"> oraz po ocenie ofert złożonych przez Oferentów.</w:t>
      </w:r>
    </w:p>
    <w:p w14:paraId="3A4BBCB3" w14:textId="16DDB91A" w:rsidR="000179AD" w:rsidRPr="0093643B" w:rsidRDefault="000179AD" w:rsidP="0093643B">
      <w:pPr>
        <w:pStyle w:val="Nagwek2"/>
        <w:numPr>
          <w:ilvl w:val="0"/>
          <w:numId w:val="21"/>
        </w:numPr>
        <w:spacing w:before="240" w:after="240" w:line="360" w:lineRule="auto"/>
        <w:ind w:left="567" w:hanging="567"/>
        <w:rPr>
          <w:rFonts w:ascii="Verdana" w:eastAsia="Verdana" w:hAnsi="Verdana" w:cstheme="minorHAnsi"/>
          <w:color w:val="000000"/>
          <w:sz w:val="22"/>
          <w:szCs w:val="22"/>
        </w:rPr>
      </w:pPr>
      <w:r w:rsidRPr="0093643B">
        <w:rPr>
          <w:rFonts w:ascii="Verdana" w:eastAsia="Verdana" w:hAnsi="Verdana" w:cstheme="minorHAnsi"/>
          <w:color w:val="auto"/>
          <w:sz w:val="22"/>
          <w:szCs w:val="22"/>
        </w:rPr>
        <w:t xml:space="preserve">GMINA </w:t>
      </w:r>
      <w:r w:rsidRPr="0093643B">
        <w:rPr>
          <w:rFonts w:ascii="Verdana" w:eastAsia="Verdana" w:hAnsi="Verdana" w:cstheme="minorHAnsi"/>
          <w:color w:val="000000"/>
          <w:sz w:val="22"/>
          <w:szCs w:val="22"/>
        </w:rPr>
        <w:t>ZASTRZEGA SOBIE PRAWO DO:</w:t>
      </w:r>
    </w:p>
    <w:p w14:paraId="0692E5EA" w14:textId="77777777" w:rsidR="00CB5DFC" w:rsidRPr="0093643B" w:rsidRDefault="00CB5DFC" w:rsidP="0093643B">
      <w:pPr>
        <w:pStyle w:val="Akapitzlist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before="120" w:line="360" w:lineRule="auto"/>
        <w:ind w:left="714" w:hanging="357"/>
        <w:rPr>
          <w:rFonts w:ascii="Verdana" w:hAnsi="Verdana" w:cstheme="minorHAnsi"/>
          <w:sz w:val="22"/>
          <w:szCs w:val="22"/>
        </w:rPr>
      </w:pPr>
      <w:r w:rsidRPr="0093643B">
        <w:rPr>
          <w:rFonts w:ascii="Verdana" w:eastAsia="Verdana" w:hAnsi="Verdana" w:cstheme="minorHAnsi"/>
          <w:color w:val="000000"/>
          <w:sz w:val="22"/>
          <w:szCs w:val="22"/>
        </w:rPr>
        <w:t>Odwołania konkursu bez podania przyczyny.</w:t>
      </w:r>
    </w:p>
    <w:p w14:paraId="6BE60C96" w14:textId="5915E916" w:rsidR="00943101" w:rsidRPr="0093643B" w:rsidRDefault="00943101" w:rsidP="0093643B">
      <w:pPr>
        <w:pStyle w:val="Akapitzlist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before="120" w:line="360" w:lineRule="auto"/>
        <w:ind w:left="714" w:hanging="357"/>
        <w:rPr>
          <w:rFonts w:ascii="Verdana" w:hAnsi="Verdana" w:cstheme="minorHAnsi"/>
          <w:sz w:val="22"/>
          <w:szCs w:val="22"/>
        </w:rPr>
      </w:pPr>
      <w:r w:rsidRPr="0093643B">
        <w:rPr>
          <w:rFonts w:ascii="Verdana" w:hAnsi="Verdana" w:cstheme="minorHAnsi"/>
          <w:sz w:val="22"/>
          <w:szCs w:val="22"/>
        </w:rPr>
        <w:t>Zmiany wysokości środków przeznaczonych na realizację Programu w</w:t>
      </w:r>
      <w:r w:rsidR="00EB03EE" w:rsidRPr="0093643B">
        <w:rPr>
          <w:rFonts w:ascii="Verdana" w:hAnsi="Verdana" w:cstheme="minorHAnsi"/>
          <w:sz w:val="22"/>
          <w:szCs w:val="22"/>
        </w:rPr>
        <w:t> </w:t>
      </w:r>
      <w:r w:rsidR="007432B5" w:rsidRPr="0093643B">
        <w:rPr>
          <w:rFonts w:ascii="Verdana" w:hAnsi="Verdana" w:cstheme="minorHAnsi"/>
          <w:sz w:val="22"/>
          <w:szCs w:val="22"/>
        </w:rPr>
        <w:t>przypadku</w:t>
      </w:r>
      <w:r w:rsidRPr="0093643B">
        <w:rPr>
          <w:rFonts w:ascii="Verdana" w:hAnsi="Verdana" w:cstheme="minorHAnsi"/>
          <w:sz w:val="22"/>
          <w:szCs w:val="22"/>
        </w:rPr>
        <w:t xml:space="preserve"> dokonania </w:t>
      </w:r>
      <w:r w:rsidR="007647EB" w:rsidRPr="0093643B">
        <w:rPr>
          <w:rFonts w:ascii="Verdana" w:hAnsi="Verdana" w:cstheme="minorHAnsi"/>
          <w:sz w:val="22"/>
          <w:szCs w:val="22"/>
        </w:rPr>
        <w:t xml:space="preserve">w budżecie Gminy Wrocław </w:t>
      </w:r>
      <w:r w:rsidRPr="0093643B">
        <w:rPr>
          <w:rFonts w:ascii="Verdana" w:hAnsi="Verdana" w:cstheme="minorHAnsi"/>
          <w:sz w:val="22"/>
          <w:szCs w:val="22"/>
        </w:rPr>
        <w:t>zmian dotyczących zadania.</w:t>
      </w:r>
    </w:p>
    <w:p w14:paraId="090132D8" w14:textId="2B63028C" w:rsidR="00CB5DFC" w:rsidRPr="0093643B" w:rsidRDefault="00CB5DFC" w:rsidP="0093643B">
      <w:pPr>
        <w:pStyle w:val="Akapitzlist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before="120" w:line="360" w:lineRule="auto"/>
        <w:ind w:left="714" w:hanging="357"/>
        <w:rPr>
          <w:rFonts w:ascii="Verdana" w:hAnsi="Verdana" w:cstheme="minorHAnsi"/>
          <w:sz w:val="22"/>
          <w:szCs w:val="22"/>
        </w:rPr>
      </w:pPr>
      <w:r w:rsidRPr="0093643B">
        <w:rPr>
          <w:rFonts w:ascii="Verdana" w:eastAsia="Verdana" w:hAnsi="Verdana" w:cstheme="minorHAnsi"/>
          <w:color w:val="000000"/>
          <w:sz w:val="22"/>
          <w:szCs w:val="22"/>
        </w:rPr>
        <w:t xml:space="preserve">Negocjowania z </w:t>
      </w:r>
      <w:r w:rsidR="00C52821" w:rsidRPr="0093643B">
        <w:rPr>
          <w:rFonts w:ascii="Verdana" w:eastAsia="Verdana" w:hAnsi="Verdana" w:cstheme="minorHAnsi"/>
          <w:color w:val="000000"/>
          <w:sz w:val="22"/>
          <w:szCs w:val="22"/>
        </w:rPr>
        <w:t>O</w:t>
      </w:r>
      <w:r w:rsidRPr="0093643B">
        <w:rPr>
          <w:rFonts w:ascii="Verdana" w:eastAsia="Verdana" w:hAnsi="Verdana" w:cstheme="minorHAnsi"/>
          <w:color w:val="000000"/>
          <w:sz w:val="22"/>
          <w:szCs w:val="22"/>
        </w:rPr>
        <w:t xml:space="preserve">ferentami warunków i kosztów realizacji </w:t>
      </w:r>
      <w:r w:rsidR="00255B97" w:rsidRPr="0093643B">
        <w:rPr>
          <w:rFonts w:ascii="Verdana" w:eastAsia="Verdana" w:hAnsi="Verdana" w:cstheme="minorHAnsi"/>
          <w:color w:val="000000"/>
          <w:sz w:val="22"/>
          <w:szCs w:val="22"/>
        </w:rPr>
        <w:t>Programu</w:t>
      </w:r>
      <w:r w:rsidRPr="0093643B">
        <w:rPr>
          <w:rFonts w:ascii="Verdana" w:eastAsia="Verdana" w:hAnsi="Verdana" w:cstheme="minorHAnsi"/>
          <w:color w:val="000000"/>
          <w:sz w:val="22"/>
          <w:szCs w:val="22"/>
        </w:rPr>
        <w:t xml:space="preserve">, terminu realizacji oraz zakresu rzeczowego </w:t>
      </w:r>
      <w:r w:rsidR="00255B97" w:rsidRPr="0093643B">
        <w:rPr>
          <w:rFonts w:ascii="Verdana" w:eastAsia="Verdana" w:hAnsi="Verdana" w:cstheme="minorHAnsi"/>
          <w:color w:val="000000"/>
          <w:sz w:val="22"/>
          <w:szCs w:val="22"/>
        </w:rPr>
        <w:t>Programu</w:t>
      </w:r>
      <w:r w:rsidRPr="0093643B">
        <w:rPr>
          <w:rFonts w:ascii="Verdana" w:eastAsia="Verdana" w:hAnsi="Verdana" w:cstheme="minorHAnsi"/>
          <w:color w:val="000000"/>
          <w:sz w:val="22"/>
          <w:szCs w:val="22"/>
        </w:rPr>
        <w:t>.</w:t>
      </w:r>
    </w:p>
    <w:p w14:paraId="1065820A" w14:textId="107E410F" w:rsidR="00DA3B81" w:rsidRPr="0093643B" w:rsidRDefault="00DA3B81" w:rsidP="0093643B">
      <w:pPr>
        <w:pStyle w:val="Akapitzlist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before="120" w:line="360" w:lineRule="auto"/>
        <w:ind w:left="714" w:hanging="357"/>
        <w:rPr>
          <w:rFonts w:ascii="Verdana" w:hAnsi="Verdana" w:cstheme="minorHAnsi"/>
          <w:sz w:val="22"/>
          <w:szCs w:val="22"/>
        </w:rPr>
      </w:pPr>
      <w:r w:rsidRPr="0093643B">
        <w:rPr>
          <w:rFonts w:ascii="Verdana" w:eastAsia="Verdana" w:hAnsi="Verdana" w:cstheme="minorHAnsi"/>
          <w:color w:val="000000"/>
          <w:sz w:val="22"/>
          <w:szCs w:val="22"/>
        </w:rPr>
        <w:t>Możliwości wyboru tylko jednej oferty do każdej ze wskazanych szkół, w ramach środków finansowych przeznaczonych na realizację Programu</w:t>
      </w:r>
    </w:p>
    <w:p w14:paraId="6E3DF595" w14:textId="12D3AD72" w:rsidR="00CB5DFC" w:rsidRPr="0093643B" w:rsidRDefault="00CB5DFC" w:rsidP="0093643B">
      <w:pPr>
        <w:pStyle w:val="Akapitzlist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before="120" w:line="360" w:lineRule="auto"/>
        <w:ind w:left="714" w:hanging="357"/>
        <w:rPr>
          <w:rFonts w:ascii="Verdana" w:hAnsi="Verdana" w:cstheme="minorHAnsi"/>
          <w:sz w:val="22"/>
          <w:szCs w:val="22"/>
        </w:rPr>
      </w:pPr>
      <w:r w:rsidRPr="0093643B">
        <w:rPr>
          <w:rFonts w:ascii="Verdana" w:hAnsi="Verdana" w:cstheme="minorHAnsi"/>
          <w:sz w:val="22"/>
          <w:szCs w:val="22"/>
        </w:rPr>
        <w:t xml:space="preserve">Wezwania </w:t>
      </w:r>
      <w:r w:rsidR="00C52821" w:rsidRPr="0093643B">
        <w:rPr>
          <w:rFonts w:ascii="Verdana" w:hAnsi="Verdana" w:cstheme="minorHAnsi"/>
          <w:sz w:val="22"/>
          <w:szCs w:val="22"/>
        </w:rPr>
        <w:t>O</w:t>
      </w:r>
      <w:r w:rsidRPr="0093643B">
        <w:rPr>
          <w:rFonts w:ascii="Verdana" w:hAnsi="Verdana" w:cstheme="minorHAnsi"/>
          <w:sz w:val="22"/>
          <w:szCs w:val="22"/>
        </w:rPr>
        <w:t xml:space="preserve">ferenta w celu </w:t>
      </w:r>
      <w:r w:rsidR="007647EB" w:rsidRPr="0093643B">
        <w:rPr>
          <w:rFonts w:ascii="Verdana" w:hAnsi="Verdana" w:cstheme="minorHAnsi"/>
          <w:sz w:val="22"/>
          <w:szCs w:val="22"/>
        </w:rPr>
        <w:t xml:space="preserve">złożenia </w:t>
      </w:r>
      <w:r w:rsidRPr="0093643B">
        <w:rPr>
          <w:rFonts w:ascii="Verdana" w:hAnsi="Verdana" w:cstheme="minorHAnsi"/>
          <w:sz w:val="22"/>
          <w:szCs w:val="22"/>
        </w:rPr>
        <w:t>wyjaśnie</w:t>
      </w:r>
      <w:r w:rsidR="007647EB" w:rsidRPr="0093643B">
        <w:rPr>
          <w:rFonts w:ascii="Verdana" w:hAnsi="Verdana" w:cstheme="minorHAnsi"/>
          <w:sz w:val="22"/>
          <w:szCs w:val="22"/>
        </w:rPr>
        <w:t>ń</w:t>
      </w:r>
      <w:r w:rsidRPr="0093643B">
        <w:rPr>
          <w:rFonts w:ascii="Verdana" w:hAnsi="Verdana" w:cstheme="minorHAnsi"/>
          <w:sz w:val="22"/>
          <w:szCs w:val="22"/>
        </w:rPr>
        <w:t xml:space="preserve"> i usunięcia braków formalnych, z zastrzeżeniem, że </w:t>
      </w:r>
      <w:r w:rsidR="00C52821" w:rsidRPr="0093643B">
        <w:rPr>
          <w:rFonts w:ascii="Verdana" w:hAnsi="Verdana" w:cstheme="minorHAnsi"/>
          <w:sz w:val="22"/>
          <w:szCs w:val="22"/>
        </w:rPr>
        <w:t>O</w:t>
      </w:r>
      <w:r w:rsidRPr="0093643B">
        <w:rPr>
          <w:rFonts w:ascii="Verdana" w:hAnsi="Verdana" w:cstheme="minorHAnsi"/>
          <w:sz w:val="22"/>
          <w:szCs w:val="22"/>
        </w:rPr>
        <w:t>ferent musi się zgłosić i usunąć braki przed terminem zakończenia prac komisji konkursowej dotyczących oceny formalnej ofert.</w:t>
      </w:r>
    </w:p>
    <w:p w14:paraId="5A034333" w14:textId="00B7D27B" w:rsidR="00CB5DFC" w:rsidRPr="0093643B" w:rsidRDefault="00CB5DFC" w:rsidP="0093643B">
      <w:pPr>
        <w:pStyle w:val="Akapitzlist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before="120" w:line="360" w:lineRule="auto"/>
        <w:ind w:left="714" w:hanging="357"/>
        <w:rPr>
          <w:rFonts w:ascii="Verdana" w:hAnsi="Verdana" w:cstheme="minorHAnsi"/>
          <w:sz w:val="22"/>
          <w:szCs w:val="22"/>
        </w:rPr>
      </w:pPr>
      <w:r w:rsidRPr="0093643B">
        <w:rPr>
          <w:rFonts w:ascii="Verdana" w:eastAsia="Verdana" w:hAnsi="Verdana" w:cstheme="minorHAnsi"/>
          <w:color w:val="000000"/>
          <w:sz w:val="22"/>
          <w:szCs w:val="22"/>
        </w:rPr>
        <w:lastRenderedPageBreak/>
        <w:t>Przedłużenia terminu składania ofert i terminu rozstrzygnięcia konkursu ofert.</w:t>
      </w:r>
    </w:p>
    <w:p w14:paraId="61353BAF" w14:textId="751A4D21" w:rsidR="00641685" w:rsidRPr="0093643B" w:rsidRDefault="00CB5DFC" w:rsidP="0093643B">
      <w:pPr>
        <w:pStyle w:val="Akapitzlist"/>
        <w:numPr>
          <w:ilvl w:val="0"/>
          <w:numId w:val="2"/>
        </w:numPr>
        <w:tabs>
          <w:tab w:val="left" w:pos="470"/>
        </w:tabs>
        <w:spacing w:before="120" w:line="360" w:lineRule="auto"/>
        <w:ind w:left="426" w:right="110" w:hanging="284"/>
        <w:rPr>
          <w:rFonts w:ascii="Verdana" w:eastAsia="Verdana" w:hAnsi="Verdana" w:cstheme="minorHAnsi"/>
          <w:color w:val="000000"/>
          <w:sz w:val="22"/>
          <w:szCs w:val="22"/>
        </w:rPr>
      </w:pPr>
      <w:r w:rsidRPr="0093643B">
        <w:rPr>
          <w:rFonts w:ascii="Verdana" w:eastAsia="Verdana" w:hAnsi="Verdana" w:cstheme="minorHAnsi"/>
          <w:color w:val="000000"/>
          <w:sz w:val="22"/>
          <w:szCs w:val="22"/>
        </w:rPr>
        <w:t xml:space="preserve">Unieważnienia </w:t>
      </w:r>
      <w:r w:rsidR="003D0CFF" w:rsidRPr="0093643B">
        <w:rPr>
          <w:rFonts w:ascii="Verdana" w:eastAsia="Verdana" w:hAnsi="Verdana" w:cstheme="minorHAnsi"/>
          <w:color w:val="000000"/>
          <w:sz w:val="22"/>
          <w:szCs w:val="22"/>
        </w:rPr>
        <w:t>konkursu,</w:t>
      </w:r>
      <w:r w:rsidRPr="0093643B">
        <w:rPr>
          <w:rFonts w:ascii="Verdana" w:eastAsia="Verdana" w:hAnsi="Verdana" w:cstheme="minorHAnsi"/>
          <w:color w:val="000000"/>
          <w:sz w:val="22"/>
          <w:szCs w:val="22"/>
        </w:rPr>
        <w:t xml:space="preserve"> jeśli w wyznaczonym terminie nie wpłynie żadna oferta konkursowa.</w:t>
      </w:r>
    </w:p>
    <w:p w14:paraId="020B1458" w14:textId="60262013" w:rsidR="007432B5" w:rsidRPr="0093643B" w:rsidRDefault="007432B5" w:rsidP="0093643B">
      <w:pPr>
        <w:pStyle w:val="Nagwek2"/>
        <w:numPr>
          <w:ilvl w:val="0"/>
          <w:numId w:val="21"/>
        </w:numPr>
        <w:spacing w:before="240" w:after="240" w:line="360" w:lineRule="auto"/>
        <w:ind w:hanging="436"/>
        <w:rPr>
          <w:rFonts w:ascii="Verdana" w:eastAsia="Verdana" w:hAnsi="Verdana" w:cstheme="minorHAnsi"/>
          <w:color w:val="000000"/>
          <w:sz w:val="22"/>
          <w:szCs w:val="22"/>
        </w:rPr>
      </w:pPr>
      <w:r w:rsidRPr="0093643B">
        <w:rPr>
          <w:rFonts w:ascii="Verdana" w:eastAsia="Verdana" w:hAnsi="Verdana" w:cstheme="minorHAnsi"/>
          <w:color w:val="auto"/>
          <w:sz w:val="22"/>
          <w:szCs w:val="22"/>
        </w:rPr>
        <w:t>OPIS</w:t>
      </w:r>
      <w:r w:rsidRPr="0093643B">
        <w:rPr>
          <w:rFonts w:ascii="Verdana" w:eastAsia="Verdana" w:hAnsi="Verdana" w:cstheme="minorHAnsi"/>
          <w:color w:val="000000"/>
          <w:sz w:val="22"/>
          <w:szCs w:val="22"/>
        </w:rPr>
        <w:t>:</w:t>
      </w:r>
    </w:p>
    <w:p w14:paraId="0B991F3D" w14:textId="043EBB12" w:rsidR="00B13A68" w:rsidRPr="0093643B" w:rsidRDefault="00B13A68" w:rsidP="0093643B">
      <w:pPr>
        <w:spacing w:line="360" w:lineRule="auto"/>
        <w:ind w:left="360"/>
        <w:rPr>
          <w:rFonts w:ascii="Verdana" w:eastAsia="Verdana" w:hAnsi="Verdana" w:cstheme="minorHAnsi"/>
          <w:color w:val="000000"/>
          <w:sz w:val="22"/>
          <w:szCs w:val="22"/>
        </w:rPr>
      </w:pPr>
      <w:r w:rsidRPr="0093643B">
        <w:rPr>
          <w:rFonts w:ascii="Verdana" w:eastAsia="Verdana" w:hAnsi="Verdana" w:cstheme="minorHAnsi"/>
          <w:color w:val="000000"/>
          <w:sz w:val="22"/>
          <w:szCs w:val="22"/>
        </w:rPr>
        <w:t xml:space="preserve">Realizacja Programu </w:t>
      </w:r>
      <w:r w:rsidR="007432B5" w:rsidRPr="0093643B">
        <w:rPr>
          <w:rFonts w:ascii="Verdana" w:eastAsia="Verdana" w:hAnsi="Verdana" w:cstheme="minorHAnsi"/>
          <w:color w:val="000000"/>
          <w:sz w:val="22"/>
          <w:szCs w:val="22"/>
        </w:rPr>
        <w:t xml:space="preserve">polityki zdrowotnej </w:t>
      </w:r>
      <w:r w:rsidRPr="0093643B">
        <w:rPr>
          <w:rFonts w:ascii="Verdana" w:eastAsia="Verdana" w:hAnsi="Verdana" w:cstheme="minorHAnsi"/>
          <w:color w:val="000000"/>
          <w:sz w:val="22"/>
          <w:szCs w:val="22"/>
        </w:rPr>
        <w:t xml:space="preserve">opisanego w Załączniku nr 1 polegać będzie </w:t>
      </w:r>
      <w:r w:rsidR="00311C28">
        <w:rPr>
          <w:rFonts w:ascii="Verdana" w:eastAsia="Verdana" w:hAnsi="Verdana" w:cstheme="minorHAnsi"/>
          <w:color w:val="000000"/>
          <w:sz w:val="22"/>
          <w:szCs w:val="22"/>
        </w:rPr>
        <w:t>m.in.</w:t>
      </w:r>
      <w:r w:rsidRPr="0093643B">
        <w:rPr>
          <w:rFonts w:ascii="Verdana" w:eastAsia="Verdana" w:hAnsi="Verdana" w:cstheme="minorHAnsi"/>
          <w:color w:val="000000"/>
          <w:sz w:val="22"/>
          <w:szCs w:val="22"/>
        </w:rPr>
        <w:t xml:space="preserve"> na wykonywaniu niżej określonych zadań: </w:t>
      </w:r>
    </w:p>
    <w:p w14:paraId="0C6F64F5" w14:textId="77777777" w:rsidR="00DA3B81" w:rsidRPr="0093643B" w:rsidRDefault="00DA3B81" w:rsidP="0093643B">
      <w:pPr>
        <w:numPr>
          <w:ilvl w:val="0"/>
          <w:numId w:val="38"/>
        </w:numPr>
        <w:spacing w:line="360" w:lineRule="auto"/>
        <w:rPr>
          <w:rFonts w:ascii="Verdana" w:eastAsia="Verdana" w:hAnsi="Verdana" w:cstheme="minorHAnsi"/>
          <w:color w:val="000000"/>
          <w:sz w:val="22"/>
          <w:szCs w:val="22"/>
        </w:rPr>
      </w:pPr>
      <w:r w:rsidRPr="0093643B">
        <w:rPr>
          <w:rFonts w:ascii="Verdana" w:eastAsia="Verdana" w:hAnsi="Verdana" w:cstheme="minorHAnsi"/>
          <w:color w:val="000000"/>
          <w:sz w:val="22"/>
          <w:szCs w:val="22"/>
        </w:rPr>
        <w:t>Odbiorcami Programu będą:</w:t>
      </w:r>
    </w:p>
    <w:p w14:paraId="2880D57C" w14:textId="5023F0CE" w:rsidR="00DA3B81" w:rsidRPr="0093643B" w:rsidRDefault="00DA3B81" w:rsidP="0093643B">
      <w:pPr>
        <w:numPr>
          <w:ilvl w:val="0"/>
          <w:numId w:val="36"/>
        </w:numPr>
        <w:spacing w:line="360" w:lineRule="auto"/>
        <w:rPr>
          <w:rFonts w:ascii="Verdana" w:eastAsia="Verdana" w:hAnsi="Verdana" w:cstheme="minorHAnsi"/>
          <w:color w:val="000000"/>
          <w:sz w:val="22"/>
          <w:szCs w:val="22"/>
        </w:rPr>
      </w:pPr>
      <w:r w:rsidRPr="0093643B">
        <w:rPr>
          <w:rFonts w:ascii="Verdana" w:eastAsia="Verdana" w:hAnsi="Verdana" w:cstheme="minorHAnsi"/>
          <w:color w:val="000000"/>
          <w:sz w:val="22"/>
          <w:szCs w:val="22"/>
        </w:rPr>
        <w:t>uczniowie szkoły podstawowej, w wieku 6-15 lat, w której znajduje się gabinet dentystyczny oraz uczniowie z innych szkół, którzy chcą korzystać</w:t>
      </w:r>
      <w:r w:rsidR="005F0263" w:rsidRPr="0093643B">
        <w:rPr>
          <w:rFonts w:ascii="Verdana" w:eastAsia="Verdana" w:hAnsi="Verdana" w:cstheme="minorHAnsi"/>
          <w:color w:val="000000"/>
          <w:sz w:val="22"/>
          <w:szCs w:val="22"/>
        </w:rPr>
        <w:t xml:space="preserve"> </w:t>
      </w:r>
      <w:r w:rsidRPr="0093643B">
        <w:rPr>
          <w:rFonts w:ascii="Verdana" w:eastAsia="Verdana" w:hAnsi="Verdana" w:cstheme="minorHAnsi"/>
          <w:color w:val="000000"/>
          <w:sz w:val="22"/>
          <w:szCs w:val="22"/>
        </w:rPr>
        <w:t>z Programu,</w:t>
      </w:r>
      <w:r w:rsidR="00A171F4">
        <w:rPr>
          <w:rFonts w:ascii="Verdana" w:eastAsia="Verdana" w:hAnsi="Verdana" w:cstheme="minorHAnsi"/>
          <w:color w:val="000000"/>
          <w:sz w:val="22"/>
          <w:szCs w:val="22"/>
        </w:rPr>
        <w:t xml:space="preserve"> do czasu ukończenia przez dziecko szkoły podstawowej,</w:t>
      </w:r>
    </w:p>
    <w:p w14:paraId="718ABEA6" w14:textId="77777777" w:rsidR="00DA3B81" w:rsidRPr="0093643B" w:rsidRDefault="00DA3B81" w:rsidP="0093643B">
      <w:pPr>
        <w:numPr>
          <w:ilvl w:val="0"/>
          <w:numId w:val="36"/>
        </w:numPr>
        <w:spacing w:line="360" w:lineRule="auto"/>
        <w:rPr>
          <w:rFonts w:ascii="Verdana" w:eastAsia="Verdana" w:hAnsi="Verdana" w:cstheme="minorHAnsi"/>
          <w:color w:val="000000"/>
          <w:sz w:val="22"/>
          <w:szCs w:val="22"/>
        </w:rPr>
      </w:pPr>
      <w:r w:rsidRPr="0093643B">
        <w:rPr>
          <w:rFonts w:ascii="Verdana" w:eastAsia="Verdana" w:hAnsi="Verdana" w:cstheme="minorHAnsi"/>
          <w:color w:val="000000"/>
          <w:sz w:val="22"/>
          <w:szCs w:val="22"/>
        </w:rPr>
        <w:t>rodzice/opiekunowie prawni uczniów, którzy biorą udział w części edukacyjnej Programu,</w:t>
      </w:r>
    </w:p>
    <w:p w14:paraId="72C0E6E1" w14:textId="0437CFCB" w:rsidR="00DA3B81" w:rsidRDefault="00DA3B81" w:rsidP="0093643B">
      <w:pPr>
        <w:numPr>
          <w:ilvl w:val="0"/>
          <w:numId w:val="36"/>
        </w:numPr>
        <w:spacing w:line="360" w:lineRule="auto"/>
        <w:rPr>
          <w:rFonts w:ascii="Verdana" w:eastAsia="Verdana" w:hAnsi="Verdana" w:cstheme="minorHAnsi"/>
          <w:color w:val="000000"/>
          <w:sz w:val="22"/>
          <w:szCs w:val="22"/>
        </w:rPr>
      </w:pPr>
      <w:r w:rsidRPr="0093643B">
        <w:rPr>
          <w:rFonts w:ascii="Verdana" w:eastAsia="Verdana" w:hAnsi="Verdana" w:cstheme="minorHAnsi"/>
          <w:color w:val="000000"/>
          <w:sz w:val="22"/>
          <w:szCs w:val="22"/>
        </w:rPr>
        <w:t>nauczyciele/wychowawcy uczniów, którzy biorą udział w części edukacyjnej Programu.</w:t>
      </w:r>
    </w:p>
    <w:p w14:paraId="6C2B6301" w14:textId="77777777" w:rsidR="00F10A00" w:rsidRPr="0093643B" w:rsidRDefault="00F10A00" w:rsidP="00F10A00">
      <w:pPr>
        <w:spacing w:line="360" w:lineRule="auto"/>
        <w:ind w:left="1353"/>
        <w:rPr>
          <w:rFonts w:ascii="Verdana" w:eastAsia="Verdana" w:hAnsi="Verdana" w:cstheme="minorHAnsi"/>
          <w:color w:val="000000"/>
          <w:sz w:val="22"/>
          <w:szCs w:val="22"/>
        </w:rPr>
      </w:pPr>
    </w:p>
    <w:p w14:paraId="6D663A40" w14:textId="77777777" w:rsidR="00DA3B81" w:rsidRPr="0093643B" w:rsidRDefault="00DA3B81" w:rsidP="0093643B">
      <w:pPr>
        <w:numPr>
          <w:ilvl w:val="0"/>
          <w:numId w:val="38"/>
        </w:numPr>
        <w:spacing w:line="360" w:lineRule="auto"/>
        <w:rPr>
          <w:rFonts w:ascii="Verdana" w:eastAsia="Verdana" w:hAnsi="Verdana" w:cstheme="minorHAnsi"/>
          <w:color w:val="000000"/>
          <w:sz w:val="22"/>
          <w:szCs w:val="22"/>
        </w:rPr>
      </w:pPr>
      <w:r w:rsidRPr="0093643B">
        <w:rPr>
          <w:rFonts w:ascii="Verdana" w:eastAsia="Verdana" w:hAnsi="Verdana" w:cstheme="minorHAnsi"/>
          <w:color w:val="000000"/>
          <w:sz w:val="22"/>
          <w:szCs w:val="22"/>
        </w:rPr>
        <w:t>Realizacja Programu będzie uwzględniała dwa etapy:</w:t>
      </w:r>
    </w:p>
    <w:p w14:paraId="05D5947A" w14:textId="77777777" w:rsidR="00DA3B81" w:rsidRPr="0093643B" w:rsidRDefault="00DA3B81" w:rsidP="0093643B">
      <w:pPr>
        <w:spacing w:line="360" w:lineRule="auto"/>
        <w:ind w:left="360"/>
        <w:rPr>
          <w:rFonts w:ascii="Verdana" w:eastAsia="Verdana" w:hAnsi="Verdana" w:cstheme="minorHAnsi"/>
          <w:color w:val="000000"/>
          <w:sz w:val="22"/>
          <w:szCs w:val="22"/>
        </w:rPr>
      </w:pPr>
      <w:r w:rsidRPr="0093643B">
        <w:rPr>
          <w:rFonts w:ascii="Verdana" w:eastAsia="Verdana" w:hAnsi="Verdana" w:cstheme="minorHAnsi"/>
          <w:b/>
          <w:color w:val="000000"/>
          <w:sz w:val="22"/>
          <w:szCs w:val="22"/>
        </w:rPr>
        <w:t xml:space="preserve">Etap I. </w:t>
      </w:r>
      <w:r w:rsidRPr="0093643B">
        <w:rPr>
          <w:rFonts w:ascii="Verdana" w:eastAsia="Verdana" w:hAnsi="Verdana" w:cstheme="minorHAnsi"/>
          <w:color w:val="000000"/>
          <w:sz w:val="22"/>
          <w:szCs w:val="22"/>
        </w:rPr>
        <w:t>Czynności organizacyjne:</w:t>
      </w:r>
    </w:p>
    <w:p w14:paraId="335E48CC" w14:textId="7F0FD8DE" w:rsidR="00414C8A" w:rsidRPr="00414C8A" w:rsidRDefault="00414C8A" w:rsidP="00414C8A">
      <w:pPr>
        <w:pStyle w:val="Akapitzlist"/>
        <w:numPr>
          <w:ilvl w:val="0"/>
          <w:numId w:val="37"/>
        </w:numPr>
        <w:rPr>
          <w:rFonts w:ascii="Verdana" w:eastAsia="Verdana" w:hAnsi="Verdana" w:cstheme="minorHAnsi"/>
          <w:color w:val="000000"/>
          <w:sz w:val="22"/>
          <w:szCs w:val="22"/>
        </w:rPr>
      </w:pPr>
      <w:r w:rsidRPr="00414C8A">
        <w:rPr>
          <w:rFonts w:ascii="Verdana" w:eastAsia="Verdana" w:hAnsi="Verdana" w:cstheme="minorHAnsi"/>
          <w:color w:val="000000"/>
          <w:sz w:val="22"/>
          <w:szCs w:val="22"/>
        </w:rPr>
        <w:t xml:space="preserve">wyposażenie gabinetu dentystycznego w szkole we własny sprzęt stomatologiczny, </w:t>
      </w:r>
    </w:p>
    <w:p w14:paraId="3D3C4B70" w14:textId="10D0BFE4" w:rsidR="00DA3B81" w:rsidRPr="0093643B" w:rsidRDefault="00DA3B81" w:rsidP="0093643B">
      <w:pPr>
        <w:numPr>
          <w:ilvl w:val="0"/>
          <w:numId w:val="37"/>
        </w:numPr>
        <w:spacing w:line="360" w:lineRule="auto"/>
        <w:rPr>
          <w:rFonts w:ascii="Verdana" w:eastAsia="Verdana" w:hAnsi="Verdana" w:cstheme="minorHAnsi"/>
          <w:color w:val="000000"/>
          <w:sz w:val="22"/>
          <w:szCs w:val="22"/>
        </w:rPr>
      </w:pPr>
      <w:r w:rsidRPr="0093643B">
        <w:rPr>
          <w:rFonts w:ascii="Verdana" w:eastAsia="Verdana" w:hAnsi="Verdana" w:cstheme="minorHAnsi"/>
          <w:color w:val="000000"/>
          <w:sz w:val="22"/>
          <w:szCs w:val="22"/>
        </w:rPr>
        <w:t>zakup niezbędnych materiałów i drobnego sprzętu do realizacji Programu,</w:t>
      </w:r>
    </w:p>
    <w:p w14:paraId="4D26DC22" w14:textId="77777777" w:rsidR="00DA3B81" w:rsidRPr="0093643B" w:rsidRDefault="00DA3B81" w:rsidP="0093643B">
      <w:pPr>
        <w:numPr>
          <w:ilvl w:val="0"/>
          <w:numId w:val="37"/>
        </w:numPr>
        <w:spacing w:line="360" w:lineRule="auto"/>
        <w:rPr>
          <w:rFonts w:ascii="Verdana" w:eastAsia="Verdana" w:hAnsi="Verdana" w:cstheme="minorHAnsi"/>
          <w:color w:val="000000"/>
          <w:sz w:val="22"/>
          <w:szCs w:val="22"/>
        </w:rPr>
      </w:pPr>
      <w:r w:rsidRPr="0093643B">
        <w:rPr>
          <w:rFonts w:ascii="Verdana" w:eastAsia="Verdana" w:hAnsi="Verdana" w:cstheme="minorHAnsi"/>
          <w:color w:val="000000"/>
          <w:sz w:val="22"/>
          <w:szCs w:val="22"/>
        </w:rPr>
        <w:t>przygotowanie kampanii informacyjno-edukacyjnej dla odbiorców Programu.</w:t>
      </w:r>
    </w:p>
    <w:p w14:paraId="66D7D306" w14:textId="77777777" w:rsidR="00DA3B81" w:rsidRPr="0093643B" w:rsidRDefault="00DA3B81" w:rsidP="0093643B">
      <w:pPr>
        <w:spacing w:line="360" w:lineRule="auto"/>
        <w:ind w:left="360"/>
        <w:rPr>
          <w:rFonts w:ascii="Verdana" w:eastAsia="Verdana" w:hAnsi="Verdana" w:cstheme="minorHAnsi"/>
          <w:b/>
          <w:color w:val="000000"/>
          <w:sz w:val="22"/>
          <w:szCs w:val="22"/>
        </w:rPr>
      </w:pPr>
      <w:r w:rsidRPr="0093643B">
        <w:rPr>
          <w:rFonts w:ascii="Verdana" w:eastAsia="Verdana" w:hAnsi="Verdana" w:cstheme="minorHAnsi"/>
          <w:b/>
          <w:color w:val="000000"/>
          <w:sz w:val="22"/>
          <w:szCs w:val="22"/>
        </w:rPr>
        <w:t xml:space="preserve">Etap II. </w:t>
      </w:r>
      <w:r w:rsidRPr="0093643B">
        <w:rPr>
          <w:rFonts w:ascii="Verdana" w:eastAsia="Verdana" w:hAnsi="Verdana" w:cstheme="minorHAnsi"/>
          <w:color w:val="000000"/>
          <w:sz w:val="22"/>
          <w:szCs w:val="22"/>
        </w:rPr>
        <w:t>Realizacja działań,</w:t>
      </w:r>
      <w:r w:rsidRPr="0093643B">
        <w:rPr>
          <w:rFonts w:ascii="Verdana" w:eastAsia="Verdana" w:hAnsi="Verdana" w:cstheme="minorHAnsi"/>
          <w:b/>
          <w:color w:val="000000"/>
          <w:sz w:val="22"/>
          <w:szCs w:val="22"/>
        </w:rPr>
        <w:t xml:space="preserve"> </w:t>
      </w:r>
      <w:r w:rsidRPr="0093643B">
        <w:rPr>
          <w:rFonts w:ascii="Verdana" w:eastAsia="Verdana" w:hAnsi="Verdana" w:cstheme="minorHAnsi"/>
          <w:color w:val="000000"/>
          <w:sz w:val="22"/>
          <w:szCs w:val="22"/>
        </w:rPr>
        <w:t xml:space="preserve">zgodnie z kalendarzem roku szkolnego oraz metodologią Programu pn. „Zapobieganie próchnicy zębów u uczniów </w:t>
      </w:r>
      <w:r w:rsidRPr="0093643B">
        <w:rPr>
          <w:rFonts w:ascii="Verdana" w:eastAsia="Verdana" w:hAnsi="Verdana" w:cstheme="minorHAnsi"/>
          <w:color w:val="000000"/>
          <w:sz w:val="22"/>
          <w:szCs w:val="22"/>
        </w:rPr>
        <w:lastRenderedPageBreak/>
        <w:t xml:space="preserve">wrocławskich szkół podstawowych”, stanowiącego </w:t>
      </w:r>
      <w:r w:rsidRPr="0093643B">
        <w:rPr>
          <w:rFonts w:ascii="Verdana" w:eastAsia="Verdana" w:hAnsi="Verdana" w:cstheme="minorHAnsi"/>
          <w:b/>
          <w:color w:val="000000"/>
          <w:sz w:val="22"/>
          <w:szCs w:val="22"/>
        </w:rPr>
        <w:t>załącznik nr 1</w:t>
      </w:r>
      <w:r w:rsidRPr="0093643B">
        <w:rPr>
          <w:rFonts w:ascii="Verdana" w:eastAsia="Verdana" w:hAnsi="Verdana" w:cstheme="minorHAnsi"/>
          <w:color w:val="000000"/>
          <w:sz w:val="22"/>
          <w:szCs w:val="22"/>
        </w:rPr>
        <w:t xml:space="preserve"> do niniejszego ogłoszenia konkursowego.</w:t>
      </w:r>
    </w:p>
    <w:p w14:paraId="00C782BF" w14:textId="6EABAC69" w:rsidR="00DA3B81" w:rsidRPr="0093643B" w:rsidRDefault="00DA3B81" w:rsidP="0093643B">
      <w:pPr>
        <w:numPr>
          <w:ilvl w:val="0"/>
          <w:numId w:val="38"/>
        </w:numPr>
        <w:spacing w:line="360" w:lineRule="auto"/>
        <w:rPr>
          <w:rFonts w:ascii="Verdana" w:eastAsia="Verdana" w:hAnsi="Verdana" w:cstheme="minorHAnsi"/>
          <w:color w:val="000000"/>
          <w:sz w:val="22"/>
          <w:szCs w:val="22"/>
        </w:rPr>
      </w:pPr>
      <w:r w:rsidRPr="0093643B">
        <w:rPr>
          <w:rFonts w:ascii="Verdana" w:eastAsia="Verdana" w:hAnsi="Verdana" w:cstheme="minorHAnsi"/>
          <w:color w:val="000000"/>
          <w:sz w:val="22"/>
          <w:szCs w:val="22"/>
        </w:rPr>
        <w:t xml:space="preserve">Realizacja Programu w roku </w:t>
      </w:r>
      <w:r w:rsidRPr="0093643B">
        <w:rPr>
          <w:rFonts w:ascii="Verdana" w:eastAsia="Verdana" w:hAnsi="Verdana" w:cstheme="minorHAnsi"/>
          <w:b/>
          <w:color w:val="000000"/>
          <w:sz w:val="22"/>
          <w:szCs w:val="22"/>
        </w:rPr>
        <w:t>202</w:t>
      </w:r>
      <w:r w:rsidR="00A013E1" w:rsidRPr="0093643B">
        <w:rPr>
          <w:rFonts w:ascii="Verdana" w:eastAsia="Verdana" w:hAnsi="Verdana" w:cstheme="minorHAnsi"/>
          <w:b/>
          <w:color w:val="000000"/>
          <w:sz w:val="22"/>
          <w:szCs w:val="22"/>
        </w:rPr>
        <w:t>6</w:t>
      </w:r>
      <w:r w:rsidRPr="0093643B">
        <w:rPr>
          <w:rFonts w:ascii="Verdana" w:eastAsia="Verdana" w:hAnsi="Verdana" w:cstheme="minorHAnsi"/>
          <w:color w:val="000000"/>
          <w:sz w:val="22"/>
          <w:szCs w:val="22"/>
        </w:rPr>
        <w:t xml:space="preserve"> polegać będzie w szczególności na:</w:t>
      </w:r>
    </w:p>
    <w:p w14:paraId="00EF8CA4" w14:textId="77777777" w:rsidR="00DA3B81" w:rsidRPr="0093643B" w:rsidRDefault="00DA3B81" w:rsidP="0093643B">
      <w:pPr>
        <w:numPr>
          <w:ilvl w:val="0"/>
          <w:numId w:val="35"/>
        </w:numPr>
        <w:spacing w:line="360" w:lineRule="auto"/>
        <w:rPr>
          <w:rFonts w:ascii="Verdana" w:eastAsia="Verdana" w:hAnsi="Verdana" w:cstheme="minorHAnsi"/>
          <w:color w:val="000000"/>
          <w:sz w:val="22"/>
          <w:szCs w:val="22"/>
        </w:rPr>
      </w:pPr>
      <w:r w:rsidRPr="0093643B">
        <w:rPr>
          <w:rFonts w:ascii="Verdana" w:eastAsia="Verdana" w:hAnsi="Verdana" w:cstheme="minorHAnsi"/>
          <w:color w:val="000000"/>
          <w:sz w:val="22"/>
          <w:szCs w:val="22"/>
        </w:rPr>
        <w:t xml:space="preserve">przeprowadzeniu kampanii informacyjno-promocyjnej Programu na terenie szkoły, w której znajduje się gabinet dentystyczny oraz w szkołach znajdujących się w bliskiej okolicy, </w:t>
      </w:r>
    </w:p>
    <w:p w14:paraId="00F32C5A" w14:textId="77777777" w:rsidR="00DA3B81" w:rsidRPr="0093643B" w:rsidRDefault="00DA3B81" w:rsidP="0093643B">
      <w:pPr>
        <w:numPr>
          <w:ilvl w:val="0"/>
          <w:numId w:val="35"/>
        </w:numPr>
        <w:spacing w:line="360" w:lineRule="auto"/>
        <w:rPr>
          <w:rFonts w:ascii="Verdana" w:eastAsia="Verdana" w:hAnsi="Verdana" w:cstheme="minorHAnsi"/>
          <w:color w:val="000000"/>
          <w:sz w:val="22"/>
          <w:szCs w:val="22"/>
        </w:rPr>
      </w:pPr>
      <w:r w:rsidRPr="0093643B">
        <w:rPr>
          <w:rFonts w:ascii="Verdana" w:eastAsia="Verdana" w:hAnsi="Verdana" w:cstheme="minorHAnsi"/>
          <w:color w:val="000000"/>
          <w:sz w:val="22"/>
          <w:szCs w:val="22"/>
        </w:rPr>
        <w:t>zamieszczeniu informacji o Programie w szczególności na stronie internetowej szkoły posiadającej gabinet dentystyczny,</w:t>
      </w:r>
    </w:p>
    <w:p w14:paraId="2AFE1223" w14:textId="235ABF42" w:rsidR="000F5E33" w:rsidRPr="000F5E33" w:rsidRDefault="000F5E33" w:rsidP="000F5E33">
      <w:pPr>
        <w:pStyle w:val="Akapitzlist"/>
        <w:numPr>
          <w:ilvl w:val="0"/>
          <w:numId w:val="35"/>
        </w:numPr>
        <w:rPr>
          <w:rFonts w:ascii="Verdana" w:eastAsia="Verdana" w:hAnsi="Verdana" w:cstheme="minorHAnsi"/>
          <w:color w:val="000000"/>
          <w:sz w:val="22"/>
          <w:szCs w:val="22"/>
        </w:rPr>
      </w:pPr>
      <w:r w:rsidRPr="000F5E33">
        <w:rPr>
          <w:rFonts w:ascii="Verdana" w:eastAsia="Verdana" w:hAnsi="Verdana" w:cstheme="minorHAnsi"/>
          <w:color w:val="000000"/>
          <w:sz w:val="22"/>
          <w:szCs w:val="22"/>
        </w:rPr>
        <w:t xml:space="preserve">zorganizowaniu i przeprowadzeniu spotkań informacyjno-edukacyjnych z rodzicami, opiekunami prawnymi i nauczycielami </w:t>
      </w:r>
      <w:r w:rsidR="00F6753E">
        <w:rPr>
          <w:rFonts w:ascii="Verdana" w:eastAsia="Verdana" w:hAnsi="Verdana" w:cstheme="minorHAnsi"/>
          <w:color w:val="000000"/>
          <w:sz w:val="22"/>
          <w:szCs w:val="22"/>
        </w:rPr>
        <w:t xml:space="preserve">- </w:t>
      </w:r>
      <w:r w:rsidRPr="000F5E33">
        <w:rPr>
          <w:rFonts w:ascii="Verdana" w:eastAsia="Verdana" w:hAnsi="Verdana" w:cstheme="minorHAnsi"/>
          <w:color w:val="000000"/>
          <w:sz w:val="22"/>
          <w:szCs w:val="22"/>
        </w:rPr>
        <w:t>zaleca się spotkania w grupach nie mniejszych niż 12 osób,</w:t>
      </w:r>
    </w:p>
    <w:p w14:paraId="6EE2D876" w14:textId="23DEAEAE" w:rsidR="00DA3B81" w:rsidRPr="0093643B" w:rsidRDefault="00DA3B81" w:rsidP="0093643B">
      <w:pPr>
        <w:numPr>
          <w:ilvl w:val="0"/>
          <w:numId w:val="35"/>
        </w:numPr>
        <w:spacing w:line="360" w:lineRule="auto"/>
        <w:rPr>
          <w:rFonts w:ascii="Verdana" w:eastAsia="Verdana" w:hAnsi="Verdana" w:cstheme="minorHAnsi"/>
          <w:color w:val="000000"/>
          <w:sz w:val="22"/>
          <w:szCs w:val="22"/>
        </w:rPr>
      </w:pPr>
      <w:r w:rsidRPr="0093643B">
        <w:rPr>
          <w:rFonts w:ascii="Verdana" w:eastAsia="Verdana" w:hAnsi="Verdana" w:cstheme="minorHAnsi"/>
          <w:color w:val="000000"/>
          <w:sz w:val="22"/>
          <w:szCs w:val="22"/>
        </w:rPr>
        <w:t>uzyskaniu od rodziców/opiekunów prawnych pisemnej zgody na udział dziecka</w:t>
      </w:r>
      <w:r w:rsidR="005F0263" w:rsidRPr="0093643B">
        <w:rPr>
          <w:rFonts w:ascii="Verdana" w:eastAsia="Verdana" w:hAnsi="Verdana" w:cstheme="minorHAnsi"/>
          <w:color w:val="000000"/>
          <w:sz w:val="22"/>
          <w:szCs w:val="22"/>
        </w:rPr>
        <w:t xml:space="preserve"> </w:t>
      </w:r>
      <w:r w:rsidRPr="0093643B">
        <w:rPr>
          <w:rFonts w:ascii="Verdana" w:eastAsia="Verdana" w:hAnsi="Verdana" w:cstheme="minorHAnsi"/>
          <w:color w:val="000000"/>
          <w:sz w:val="22"/>
          <w:szCs w:val="22"/>
        </w:rPr>
        <w:t>w Programie</w:t>
      </w:r>
      <w:r w:rsidR="00A171F4">
        <w:rPr>
          <w:rFonts w:ascii="Verdana" w:eastAsia="Verdana" w:hAnsi="Verdana" w:cstheme="minorHAnsi"/>
          <w:color w:val="000000"/>
          <w:sz w:val="22"/>
          <w:szCs w:val="22"/>
        </w:rPr>
        <w:t xml:space="preserve">. </w:t>
      </w:r>
      <w:r w:rsidR="00A171F4" w:rsidRPr="00A171F4">
        <w:rPr>
          <w:rFonts w:ascii="Verdana" w:eastAsia="Verdana" w:hAnsi="Verdana" w:cstheme="minorHAnsi"/>
          <w:color w:val="000000"/>
          <w:sz w:val="22"/>
          <w:szCs w:val="22"/>
        </w:rPr>
        <w:t xml:space="preserve">Nie dotyczy dzieci, które kontynuują udział w </w:t>
      </w:r>
      <w:r w:rsidR="004A4F35">
        <w:rPr>
          <w:rFonts w:ascii="Verdana" w:eastAsia="Verdana" w:hAnsi="Verdana" w:cstheme="minorHAnsi"/>
          <w:color w:val="000000"/>
          <w:sz w:val="22"/>
          <w:szCs w:val="22"/>
        </w:rPr>
        <w:t>działaniach z zakresu profilaktyki próchnicy zębów</w:t>
      </w:r>
      <w:r w:rsidR="00A171F4" w:rsidRPr="00A171F4">
        <w:rPr>
          <w:rFonts w:ascii="Verdana" w:eastAsia="Verdana" w:hAnsi="Verdana" w:cstheme="minorHAnsi"/>
          <w:color w:val="000000"/>
          <w:sz w:val="22"/>
          <w:szCs w:val="22"/>
        </w:rPr>
        <w:t xml:space="preserve"> na podstawie wcześniejszej zgody rodziców.</w:t>
      </w:r>
    </w:p>
    <w:p w14:paraId="0F970A6C" w14:textId="2A52874A" w:rsidR="00DA3B81" w:rsidRDefault="00DA3B81" w:rsidP="0093643B">
      <w:pPr>
        <w:numPr>
          <w:ilvl w:val="0"/>
          <w:numId w:val="35"/>
        </w:numPr>
        <w:spacing w:line="360" w:lineRule="auto"/>
        <w:rPr>
          <w:rFonts w:ascii="Verdana" w:eastAsia="Verdana" w:hAnsi="Verdana" w:cstheme="minorHAnsi"/>
          <w:color w:val="000000"/>
          <w:sz w:val="22"/>
          <w:szCs w:val="22"/>
        </w:rPr>
      </w:pPr>
      <w:r w:rsidRPr="0093643B">
        <w:rPr>
          <w:rFonts w:ascii="Verdana" w:eastAsia="Verdana" w:hAnsi="Verdana" w:cstheme="minorHAnsi"/>
          <w:color w:val="000000"/>
          <w:sz w:val="22"/>
          <w:szCs w:val="22"/>
        </w:rPr>
        <w:t>zorganizowaniu i przeprowadzeniu zajęć edukacyjnych dla uczniów - działania edukacyjne realizowane w ramach Programu muszą być dostosowane do wieku dzieci,</w:t>
      </w:r>
    </w:p>
    <w:p w14:paraId="30778CCE" w14:textId="77777777" w:rsidR="00DA3B81" w:rsidRPr="0093643B" w:rsidRDefault="00DA3B81" w:rsidP="0093643B">
      <w:pPr>
        <w:numPr>
          <w:ilvl w:val="0"/>
          <w:numId w:val="35"/>
        </w:numPr>
        <w:spacing w:line="360" w:lineRule="auto"/>
        <w:rPr>
          <w:rFonts w:ascii="Verdana" w:eastAsia="Verdana" w:hAnsi="Verdana" w:cstheme="minorHAnsi"/>
          <w:color w:val="000000"/>
          <w:sz w:val="22"/>
          <w:szCs w:val="22"/>
        </w:rPr>
      </w:pPr>
      <w:r w:rsidRPr="0093643B">
        <w:rPr>
          <w:rFonts w:ascii="Verdana" w:eastAsia="Verdana" w:hAnsi="Verdana" w:cstheme="minorHAnsi"/>
          <w:color w:val="000000"/>
          <w:sz w:val="22"/>
          <w:szCs w:val="22"/>
        </w:rPr>
        <w:t>prowadzeniu rejestracji na wizytę w szkolnym gabinecie dentystycznym,</w:t>
      </w:r>
    </w:p>
    <w:p w14:paraId="75617DD2" w14:textId="77777777" w:rsidR="00DA3B81" w:rsidRPr="0093643B" w:rsidRDefault="00DA3B81" w:rsidP="0093643B">
      <w:pPr>
        <w:numPr>
          <w:ilvl w:val="0"/>
          <w:numId w:val="35"/>
        </w:numPr>
        <w:spacing w:line="360" w:lineRule="auto"/>
        <w:rPr>
          <w:rFonts w:ascii="Verdana" w:eastAsia="Verdana" w:hAnsi="Verdana" w:cstheme="minorHAnsi"/>
          <w:color w:val="000000"/>
          <w:sz w:val="22"/>
          <w:szCs w:val="22"/>
        </w:rPr>
      </w:pPr>
      <w:r w:rsidRPr="0093643B">
        <w:rPr>
          <w:rFonts w:ascii="Verdana" w:eastAsia="Verdana" w:hAnsi="Verdana" w:cstheme="minorHAnsi"/>
          <w:color w:val="000000"/>
          <w:sz w:val="22"/>
          <w:szCs w:val="22"/>
        </w:rPr>
        <w:t>przeprowadzeniu w szkolnym gabinecie dentystycznym indywidualnych zajęć edukacyjnych z dzieckiem i rodzicem z zakresu profilaktyki i higieny jamy ustnej,</w:t>
      </w:r>
    </w:p>
    <w:p w14:paraId="15EA9D02" w14:textId="68985DF9" w:rsidR="00DA3B81" w:rsidRPr="0093643B" w:rsidRDefault="00DA3B81" w:rsidP="0093643B">
      <w:pPr>
        <w:numPr>
          <w:ilvl w:val="0"/>
          <w:numId w:val="35"/>
        </w:numPr>
        <w:spacing w:line="360" w:lineRule="auto"/>
        <w:rPr>
          <w:rFonts w:ascii="Verdana" w:eastAsia="Verdana" w:hAnsi="Verdana" w:cstheme="minorHAnsi"/>
          <w:color w:val="000000"/>
          <w:sz w:val="22"/>
          <w:szCs w:val="22"/>
        </w:rPr>
      </w:pPr>
      <w:r w:rsidRPr="0093643B">
        <w:rPr>
          <w:rFonts w:ascii="Verdana" w:eastAsia="Verdana" w:hAnsi="Verdana" w:cstheme="minorHAnsi"/>
          <w:color w:val="000000"/>
          <w:sz w:val="22"/>
          <w:szCs w:val="22"/>
        </w:rPr>
        <w:t xml:space="preserve">przeprowadzeniu w szkolnym gabinecie </w:t>
      </w:r>
      <w:r w:rsidR="005F0263" w:rsidRPr="0093643B">
        <w:rPr>
          <w:rFonts w:ascii="Verdana" w:eastAsia="Verdana" w:hAnsi="Verdana" w:cstheme="minorHAnsi"/>
          <w:color w:val="000000"/>
          <w:sz w:val="22"/>
          <w:szCs w:val="22"/>
        </w:rPr>
        <w:t xml:space="preserve">dentystycznym wywiadu i badania stomatologicznego celem identyfikacji osób należących do grup ryzyka wystąpienia próchnicy oraz dokonanie początkowej oceny stanu uzębienia dziecka w oparciu o wskaźniki PUW dla zębów stałych i </w:t>
      </w:r>
      <w:proofErr w:type="spellStart"/>
      <w:r w:rsidR="005F0263" w:rsidRPr="0093643B">
        <w:rPr>
          <w:rFonts w:ascii="Verdana" w:eastAsia="Verdana" w:hAnsi="Verdana" w:cstheme="minorHAnsi"/>
          <w:color w:val="000000"/>
          <w:sz w:val="22"/>
          <w:szCs w:val="22"/>
        </w:rPr>
        <w:t>puw</w:t>
      </w:r>
      <w:proofErr w:type="spellEnd"/>
      <w:r w:rsidR="005F0263" w:rsidRPr="0093643B">
        <w:rPr>
          <w:rFonts w:ascii="Verdana" w:eastAsia="Verdana" w:hAnsi="Verdana" w:cstheme="minorHAnsi"/>
          <w:color w:val="000000"/>
          <w:sz w:val="22"/>
          <w:szCs w:val="22"/>
        </w:rPr>
        <w:t xml:space="preserve"> dla zębów mlecznych,</w:t>
      </w:r>
    </w:p>
    <w:p w14:paraId="67F00566" w14:textId="2637877D" w:rsidR="00DA3B81" w:rsidRPr="0093643B" w:rsidRDefault="009E7777" w:rsidP="0093643B">
      <w:pPr>
        <w:numPr>
          <w:ilvl w:val="0"/>
          <w:numId w:val="35"/>
        </w:numPr>
        <w:spacing w:line="360" w:lineRule="auto"/>
        <w:rPr>
          <w:rFonts w:ascii="Verdana" w:eastAsia="Verdana" w:hAnsi="Verdana" w:cstheme="minorHAnsi"/>
          <w:color w:val="000000"/>
          <w:sz w:val="22"/>
          <w:szCs w:val="22"/>
        </w:rPr>
      </w:pPr>
      <w:r w:rsidRPr="0093643B">
        <w:rPr>
          <w:rFonts w:ascii="Verdana" w:eastAsia="Verdana" w:hAnsi="Verdana" w:cstheme="minorHAnsi"/>
          <w:color w:val="000000"/>
          <w:sz w:val="22"/>
          <w:szCs w:val="22"/>
        </w:rPr>
        <w:t xml:space="preserve">przeprowadzenie zabiegów profilaktycznych: </w:t>
      </w:r>
      <w:r w:rsidR="00A171F4">
        <w:rPr>
          <w:rFonts w:ascii="Verdana" w:eastAsia="Verdana" w:hAnsi="Verdana" w:cstheme="minorHAnsi"/>
          <w:color w:val="000000"/>
          <w:sz w:val="22"/>
          <w:szCs w:val="22"/>
        </w:rPr>
        <w:t xml:space="preserve">higienizacji, </w:t>
      </w:r>
      <w:r w:rsidRPr="0093643B">
        <w:rPr>
          <w:rFonts w:ascii="Verdana" w:eastAsia="Verdana" w:hAnsi="Verdana" w:cstheme="minorHAnsi"/>
          <w:color w:val="000000"/>
          <w:sz w:val="22"/>
          <w:szCs w:val="22"/>
        </w:rPr>
        <w:t>fluoryzacji, lakierowani</w:t>
      </w:r>
      <w:r w:rsidR="00F6753E">
        <w:rPr>
          <w:rFonts w:ascii="Verdana" w:eastAsia="Verdana" w:hAnsi="Verdana" w:cstheme="minorHAnsi"/>
          <w:color w:val="000000"/>
          <w:sz w:val="22"/>
          <w:szCs w:val="22"/>
        </w:rPr>
        <w:t>a</w:t>
      </w:r>
      <w:r w:rsidRPr="0093643B">
        <w:rPr>
          <w:rFonts w:ascii="Verdana" w:eastAsia="Verdana" w:hAnsi="Verdana" w:cstheme="minorHAnsi"/>
          <w:color w:val="000000"/>
          <w:sz w:val="22"/>
          <w:szCs w:val="22"/>
        </w:rPr>
        <w:t xml:space="preserve"> i lakowani</w:t>
      </w:r>
      <w:r w:rsidR="00F6753E">
        <w:rPr>
          <w:rFonts w:ascii="Verdana" w:eastAsia="Verdana" w:hAnsi="Verdana" w:cstheme="minorHAnsi"/>
          <w:color w:val="000000"/>
          <w:sz w:val="22"/>
          <w:szCs w:val="22"/>
        </w:rPr>
        <w:t>a</w:t>
      </w:r>
      <w:r w:rsidRPr="0093643B">
        <w:rPr>
          <w:rFonts w:ascii="Verdana" w:eastAsia="Verdana" w:hAnsi="Verdana" w:cstheme="minorHAnsi"/>
          <w:color w:val="000000"/>
          <w:sz w:val="22"/>
          <w:szCs w:val="22"/>
        </w:rPr>
        <w:t xml:space="preserve"> zębów,</w:t>
      </w:r>
    </w:p>
    <w:p w14:paraId="7E0C0007" w14:textId="1DB08AB8" w:rsidR="00DA3B81" w:rsidRPr="0093643B" w:rsidRDefault="009E7777" w:rsidP="0093643B">
      <w:pPr>
        <w:numPr>
          <w:ilvl w:val="0"/>
          <w:numId w:val="35"/>
        </w:numPr>
        <w:spacing w:line="360" w:lineRule="auto"/>
        <w:rPr>
          <w:rFonts w:ascii="Verdana" w:eastAsia="Verdana" w:hAnsi="Verdana" w:cstheme="minorHAnsi"/>
          <w:color w:val="000000"/>
          <w:sz w:val="22"/>
          <w:szCs w:val="22"/>
        </w:rPr>
      </w:pPr>
      <w:r w:rsidRPr="0093643B">
        <w:rPr>
          <w:rFonts w:ascii="Verdana" w:eastAsia="Verdana" w:hAnsi="Verdana" w:cstheme="minorHAnsi"/>
          <w:color w:val="000000"/>
          <w:sz w:val="22"/>
          <w:szCs w:val="22"/>
        </w:rPr>
        <w:lastRenderedPageBreak/>
        <w:t xml:space="preserve">końcowa ocena stanu uzębienia dziecka w oparciu o wskaźniki PUW dla zębów stałych i </w:t>
      </w:r>
      <w:proofErr w:type="spellStart"/>
      <w:r w:rsidRPr="0093643B">
        <w:rPr>
          <w:rFonts w:ascii="Verdana" w:eastAsia="Verdana" w:hAnsi="Verdana" w:cstheme="minorHAnsi"/>
          <w:color w:val="000000"/>
          <w:sz w:val="22"/>
          <w:szCs w:val="22"/>
        </w:rPr>
        <w:t>puw</w:t>
      </w:r>
      <w:proofErr w:type="spellEnd"/>
      <w:r w:rsidRPr="0093643B">
        <w:rPr>
          <w:rFonts w:ascii="Verdana" w:eastAsia="Verdana" w:hAnsi="Verdana" w:cstheme="minorHAnsi"/>
          <w:color w:val="000000"/>
          <w:sz w:val="22"/>
          <w:szCs w:val="22"/>
        </w:rPr>
        <w:t xml:space="preserve"> dla zębów mlecznych,</w:t>
      </w:r>
    </w:p>
    <w:p w14:paraId="701FD96E" w14:textId="77777777" w:rsidR="00DA3B81" w:rsidRPr="0093643B" w:rsidRDefault="00DA3B81" w:rsidP="0093643B">
      <w:pPr>
        <w:numPr>
          <w:ilvl w:val="0"/>
          <w:numId w:val="35"/>
        </w:numPr>
        <w:spacing w:line="360" w:lineRule="auto"/>
        <w:rPr>
          <w:rFonts w:ascii="Verdana" w:eastAsia="Verdana" w:hAnsi="Verdana" w:cstheme="minorHAnsi"/>
          <w:color w:val="000000"/>
          <w:sz w:val="22"/>
          <w:szCs w:val="22"/>
        </w:rPr>
      </w:pPr>
      <w:r w:rsidRPr="0093643B">
        <w:rPr>
          <w:rFonts w:ascii="Verdana" w:eastAsia="Verdana" w:hAnsi="Verdana" w:cstheme="minorHAnsi"/>
          <w:color w:val="000000"/>
          <w:sz w:val="22"/>
          <w:szCs w:val="22"/>
        </w:rPr>
        <w:t>prowadzeniu dokumentacji medycznej,</w:t>
      </w:r>
    </w:p>
    <w:p w14:paraId="10E542EE" w14:textId="77777777" w:rsidR="00DA3B81" w:rsidRPr="0093643B" w:rsidRDefault="00DA3B81" w:rsidP="0093643B">
      <w:pPr>
        <w:numPr>
          <w:ilvl w:val="0"/>
          <w:numId w:val="35"/>
        </w:numPr>
        <w:spacing w:line="360" w:lineRule="auto"/>
        <w:rPr>
          <w:rFonts w:ascii="Verdana" w:eastAsia="Verdana" w:hAnsi="Verdana" w:cstheme="minorHAnsi"/>
          <w:color w:val="000000"/>
          <w:sz w:val="22"/>
          <w:szCs w:val="22"/>
        </w:rPr>
      </w:pPr>
      <w:r w:rsidRPr="0093643B">
        <w:rPr>
          <w:rFonts w:ascii="Verdana" w:eastAsia="Verdana" w:hAnsi="Verdana" w:cstheme="minorHAnsi"/>
          <w:color w:val="000000"/>
          <w:sz w:val="22"/>
          <w:szCs w:val="22"/>
        </w:rPr>
        <w:t xml:space="preserve">dokumentowaniu innych działań Programu, </w:t>
      </w:r>
    </w:p>
    <w:p w14:paraId="46456294" w14:textId="77777777" w:rsidR="00DA3B81" w:rsidRPr="0093643B" w:rsidRDefault="00DA3B81" w:rsidP="0093643B">
      <w:pPr>
        <w:numPr>
          <w:ilvl w:val="0"/>
          <w:numId w:val="35"/>
        </w:numPr>
        <w:spacing w:line="360" w:lineRule="auto"/>
        <w:rPr>
          <w:rFonts w:ascii="Verdana" w:eastAsia="Verdana" w:hAnsi="Verdana" w:cstheme="minorHAnsi"/>
          <w:color w:val="000000"/>
          <w:sz w:val="22"/>
          <w:szCs w:val="22"/>
        </w:rPr>
      </w:pPr>
      <w:r w:rsidRPr="0093643B">
        <w:rPr>
          <w:rFonts w:ascii="Verdana" w:eastAsia="Verdana" w:hAnsi="Verdana" w:cstheme="minorHAnsi"/>
          <w:color w:val="000000"/>
          <w:sz w:val="22"/>
          <w:szCs w:val="22"/>
        </w:rPr>
        <w:t>opracowaniu sprawozdań końcowych z realizacji Programu, prezentujących wyniki stopnia osiągnięcia celów Programu,</w:t>
      </w:r>
    </w:p>
    <w:p w14:paraId="6EE3917E" w14:textId="77777777" w:rsidR="00DA3B81" w:rsidRPr="0093643B" w:rsidRDefault="00DA3B81" w:rsidP="0093643B">
      <w:pPr>
        <w:numPr>
          <w:ilvl w:val="0"/>
          <w:numId w:val="35"/>
        </w:numPr>
        <w:spacing w:line="360" w:lineRule="auto"/>
        <w:rPr>
          <w:rFonts w:ascii="Verdana" w:eastAsia="Verdana" w:hAnsi="Verdana" w:cstheme="minorHAnsi"/>
          <w:color w:val="000000"/>
          <w:sz w:val="22"/>
          <w:szCs w:val="22"/>
        </w:rPr>
      </w:pPr>
      <w:r w:rsidRPr="0093643B">
        <w:rPr>
          <w:rFonts w:ascii="Verdana" w:eastAsia="Verdana" w:hAnsi="Verdana" w:cstheme="minorHAnsi"/>
          <w:color w:val="000000"/>
          <w:sz w:val="22"/>
          <w:szCs w:val="22"/>
        </w:rPr>
        <w:t>monitorowaniu i ewaluacji Programu,</w:t>
      </w:r>
    </w:p>
    <w:p w14:paraId="2B5184C9" w14:textId="77777777" w:rsidR="00DA3B81" w:rsidRPr="0093643B" w:rsidRDefault="00DA3B81" w:rsidP="0093643B">
      <w:pPr>
        <w:numPr>
          <w:ilvl w:val="0"/>
          <w:numId w:val="35"/>
        </w:numPr>
        <w:spacing w:line="360" w:lineRule="auto"/>
        <w:rPr>
          <w:rFonts w:ascii="Verdana" w:eastAsia="Verdana" w:hAnsi="Verdana" w:cstheme="minorHAnsi"/>
          <w:color w:val="000000"/>
          <w:sz w:val="22"/>
          <w:szCs w:val="22"/>
        </w:rPr>
      </w:pPr>
      <w:r w:rsidRPr="0093643B">
        <w:rPr>
          <w:rFonts w:ascii="Verdana" w:eastAsia="Verdana" w:hAnsi="Verdana" w:cstheme="minorHAnsi"/>
          <w:color w:val="000000"/>
          <w:sz w:val="22"/>
          <w:szCs w:val="22"/>
        </w:rPr>
        <w:t>zabezpieczeniu i archiwizowaniu dokumentacji Programu, zgodnie z obowiązującymi przepisami prawa,</w:t>
      </w:r>
    </w:p>
    <w:p w14:paraId="715FF027" w14:textId="77777777" w:rsidR="00DA3B81" w:rsidRPr="0093643B" w:rsidRDefault="00DA3B81" w:rsidP="0093643B">
      <w:pPr>
        <w:numPr>
          <w:ilvl w:val="0"/>
          <w:numId w:val="38"/>
        </w:numPr>
        <w:spacing w:line="360" w:lineRule="auto"/>
        <w:rPr>
          <w:rFonts w:ascii="Verdana" w:eastAsia="Verdana" w:hAnsi="Verdana" w:cstheme="minorHAnsi"/>
          <w:b/>
          <w:color w:val="000000"/>
          <w:sz w:val="22"/>
          <w:szCs w:val="22"/>
        </w:rPr>
      </w:pPr>
      <w:r w:rsidRPr="0093643B">
        <w:rPr>
          <w:rFonts w:ascii="Verdana" w:eastAsia="Verdana" w:hAnsi="Verdana" w:cstheme="minorHAnsi"/>
          <w:b/>
          <w:color w:val="000000"/>
          <w:sz w:val="22"/>
          <w:szCs w:val="22"/>
        </w:rPr>
        <w:t xml:space="preserve">Odbiorcy będą mogli zrezygnować z udziału w Programie na każdym etapie jego realizacji.  </w:t>
      </w:r>
    </w:p>
    <w:p w14:paraId="639C6058" w14:textId="77777777" w:rsidR="00DA3B81" w:rsidRPr="0093643B" w:rsidRDefault="00DA3B81" w:rsidP="0093643B">
      <w:pPr>
        <w:spacing w:line="360" w:lineRule="auto"/>
        <w:ind w:left="360"/>
        <w:rPr>
          <w:rFonts w:ascii="Verdana" w:eastAsia="Verdana" w:hAnsi="Verdana" w:cstheme="minorHAnsi"/>
          <w:color w:val="000000"/>
          <w:sz w:val="22"/>
          <w:szCs w:val="22"/>
        </w:rPr>
      </w:pPr>
    </w:p>
    <w:p w14:paraId="2E834531" w14:textId="74C175B5" w:rsidR="000179AD" w:rsidRPr="0093643B" w:rsidRDefault="000179AD" w:rsidP="0093643B">
      <w:pPr>
        <w:pStyle w:val="Nagwek2"/>
        <w:numPr>
          <w:ilvl w:val="0"/>
          <w:numId w:val="21"/>
        </w:numPr>
        <w:spacing w:before="240" w:after="240" w:line="360" w:lineRule="auto"/>
        <w:ind w:left="567" w:hanging="567"/>
        <w:rPr>
          <w:rFonts w:ascii="Verdana" w:eastAsia="Verdana" w:hAnsi="Verdana" w:cstheme="minorHAnsi"/>
          <w:color w:val="auto"/>
          <w:sz w:val="22"/>
          <w:szCs w:val="22"/>
        </w:rPr>
      </w:pPr>
      <w:r w:rsidRPr="0093643B">
        <w:rPr>
          <w:rFonts w:ascii="Verdana" w:eastAsia="Verdana" w:hAnsi="Verdana" w:cstheme="minorHAnsi"/>
          <w:color w:val="auto"/>
          <w:sz w:val="22"/>
          <w:szCs w:val="22"/>
        </w:rPr>
        <w:t xml:space="preserve">WARUNKI REALIZACJI </w:t>
      </w:r>
      <w:r w:rsidR="00255B97" w:rsidRPr="0093643B">
        <w:rPr>
          <w:rFonts w:ascii="Verdana" w:eastAsia="Verdana" w:hAnsi="Verdana" w:cstheme="minorHAnsi"/>
          <w:color w:val="auto"/>
          <w:sz w:val="22"/>
          <w:szCs w:val="22"/>
        </w:rPr>
        <w:t>PROGRAMU</w:t>
      </w:r>
    </w:p>
    <w:p w14:paraId="2F7C4002" w14:textId="18C6646D" w:rsidR="00DA3B81" w:rsidRPr="0093643B" w:rsidRDefault="00FD1599" w:rsidP="00414C8A">
      <w:pPr>
        <w:pStyle w:val="Tekstpodstawowy"/>
        <w:numPr>
          <w:ilvl w:val="0"/>
          <w:numId w:val="17"/>
        </w:numPr>
        <w:tabs>
          <w:tab w:val="num" w:pos="993"/>
        </w:tabs>
        <w:spacing w:after="120" w:line="360" w:lineRule="auto"/>
        <w:ind w:left="851" w:hanging="284"/>
        <w:rPr>
          <w:rFonts w:ascii="Verdana" w:eastAsia="Verdana" w:hAnsi="Verdana" w:cstheme="minorHAnsi"/>
          <w:sz w:val="22"/>
          <w:szCs w:val="22"/>
          <w:lang w:eastAsia="zh-CN"/>
        </w:rPr>
      </w:pPr>
      <w:r w:rsidRPr="0093643B">
        <w:rPr>
          <w:rFonts w:ascii="Verdana" w:eastAsia="Verdana" w:hAnsi="Verdana" w:cstheme="minorHAnsi"/>
          <w:sz w:val="22"/>
          <w:szCs w:val="22"/>
          <w:lang w:eastAsia="zh-CN"/>
        </w:rPr>
        <w:t>Program może realizować podmiot leczniczy w rozumieniu art. 4 pkt 1 ustawy z dnia 15 kwietnia 2011 roku o działalności leczniczej  (</w:t>
      </w:r>
      <w:r w:rsidR="008C1E72" w:rsidRPr="0093643B">
        <w:rPr>
          <w:rFonts w:ascii="Verdana" w:eastAsia="Verdana" w:hAnsi="Verdana" w:cstheme="minorHAnsi"/>
          <w:sz w:val="22"/>
          <w:szCs w:val="22"/>
          <w:lang w:eastAsia="zh-CN"/>
        </w:rPr>
        <w:t>Dz.U. z 202</w:t>
      </w:r>
      <w:r w:rsidR="00FD4CD5" w:rsidRPr="0093643B">
        <w:rPr>
          <w:rFonts w:ascii="Verdana" w:eastAsia="Verdana" w:hAnsi="Verdana" w:cstheme="minorHAnsi"/>
          <w:sz w:val="22"/>
          <w:szCs w:val="22"/>
          <w:lang w:eastAsia="zh-CN"/>
        </w:rPr>
        <w:t>5</w:t>
      </w:r>
      <w:r w:rsidR="008C1E72" w:rsidRPr="0093643B">
        <w:rPr>
          <w:rFonts w:ascii="Verdana" w:eastAsia="Verdana" w:hAnsi="Verdana" w:cstheme="minorHAnsi"/>
          <w:sz w:val="22"/>
          <w:szCs w:val="22"/>
          <w:lang w:eastAsia="zh-CN"/>
        </w:rPr>
        <w:t xml:space="preserve"> r., poz. </w:t>
      </w:r>
      <w:r w:rsidR="00FD4CD5" w:rsidRPr="0093643B">
        <w:rPr>
          <w:rFonts w:ascii="Verdana" w:eastAsia="Verdana" w:hAnsi="Verdana" w:cstheme="minorHAnsi"/>
          <w:sz w:val="22"/>
          <w:szCs w:val="22"/>
          <w:lang w:eastAsia="zh-CN"/>
        </w:rPr>
        <w:t xml:space="preserve">450 z </w:t>
      </w:r>
      <w:proofErr w:type="spellStart"/>
      <w:r w:rsidR="00FD4CD5" w:rsidRPr="0093643B">
        <w:rPr>
          <w:rFonts w:ascii="Verdana" w:eastAsia="Verdana" w:hAnsi="Verdana" w:cstheme="minorHAnsi"/>
          <w:sz w:val="22"/>
          <w:szCs w:val="22"/>
          <w:lang w:eastAsia="zh-CN"/>
        </w:rPr>
        <w:t>późn</w:t>
      </w:r>
      <w:proofErr w:type="spellEnd"/>
      <w:r w:rsidR="00FD4CD5" w:rsidRPr="0093643B">
        <w:rPr>
          <w:rFonts w:ascii="Verdana" w:eastAsia="Verdana" w:hAnsi="Verdana" w:cstheme="minorHAnsi"/>
          <w:sz w:val="22"/>
          <w:szCs w:val="22"/>
          <w:lang w:eastAsia="zh-CN"/>
        </w:rPr>
        <w:t>. zm.</w:t>
      </w:r>
      <w:r w:rsidRPr="0093643B">
        <w:rPr>
          <w:rFonts w:ascii="Verdana" w:eastAsia="Verdana" w:hAnsi="Verdana" w:cstheme="minorHAnsi"/>
          <w:sz w:val="22"/>
          <w:szCs w:val="22"/>
          <w:lang w:eastAsia="zh-CN"/>
        </w:rPr>
        <w:t xml:space="preserve">) </w:t>
      </w:r>
    </w:p>
    <w:p w14:paraId="6207D64B" w14:textId="12C61508" w:rsidR="00414C8A" w:rsidRPr="00414C8A" w:rsidRDefault="00414C8A" w:rsidP="00414C8A">
      <w:pPr>
        <w:pStyle w:val="Akapitzlist"/>
        <w:numPr>
          <w:ilvl w:val="0"/>
          <w:numId w:val="17"/>
        </w:numPr>
        <w:tabs>
          <w:tab w:val="clear" w:pos="928"/>
          <w:tab w:val="num" w:pos="284"/>
          <w:tab w:val="num" w:pos="567"/>
          <w:tab w:val="left" w:pos="851"/>
          <w:tab w:val="left" w:pos="993"/>
          <w:tab w:val="left" w:pos="1276"/>
        </w:tabs>
        <w:spacing w:line="360" w:lineRule="auto"/>
        <w:ind w:left="851" w:hanging="284"/>
        <w:rPr>
          <w:rFonts w:ascii="Verdana" w:eastAsia="Verdana" w:hAnsi="Verdana" w:cstheme="minorHAnsi"/>
          <w:sz w:val="22"/>
          <w:szCs w:val="22"/>
        </w:rPr>
      </w:pPr>
      <w:r w:rsidRPr="00414C8A">
        <w:rPr>
          <w:rFonts w:ascii="Verdana" w:eastAsia="Verdana" w:hAnsi="Verdana" w:cstheme="minorHAnsi"/>
          <w:sz w:val="22"/>
          <w:szCs w:val="22"/>
        </w:rPr>
        <w:t xml:space="preserve">Wyłoniony w konkursie Realizator zobowiązany jest wyposażyć szkolny gabinet dentystyczny we własny sprzęt stomatologiczny niezbędny do przeprowadzania zabiegów profilaktyczno-leczniczych, w szczególności w: unit stomatologiczny, pompę ssącą, kompresor do unitu, autoklaw i inne urządzenia bez których wykonanie programowych procedur jest niemożliwe . </w:t>
      </w:r>
    </w:p>
    <w:p w14:paraId="070AFE42" w14:textId="77777777" w:rsidR="00DA3B81" w:rsidRPr="0093643B" w:rsidRDefault="00DA3B81" w:rsidP="0093643B">
      <w:pPr>
        <w:pStyle w:val="Tekstpodstawowy"/>
        <w:numPr>
          <w:ilvl w:val="0"/>
          <w:numId w:val="17"/>
        </w:numPr>
        <w:spacing w:after="120" w:line="360" w:lineRule="auto"/>
        <w:rPr>
          <w:rFonts w:ascii="Verdana" w:eastAsia="Verdana" w:hAnsi="Verdana" w:cstheme="minorHAnsi"/>
          <w:sz w:val="22"/>
          <w:szCs w:val="22"/>
          <w:lang w:eastAsia="zh-CN"/>
        </w:rPr>
      </w:pPr>
      <w:r w:rsidRPr="0093643B">
        <w:rPr>
          <w:rFonts w:ascii="Verdana" w:eastAsia="Verdana" w:hAnsi="Verdana" w:cstheme="minorHAnsi"/>
          <w:sz w:val="22"/>
          <w:szCs w:val="22"/>
          <w:lang w:eastAsia="zh-CN"/>
        </w:rPr>
        <w:t>Oferent powinien posiadać doświadczenie w udzielaniu świadczeń stomatologicznych dla dzieci i młodzieży i/lub realizacji programów zdrowotnych/polityki zdrowotnej.</w:t>
      </w:r>
    </w:p>
    <w:p w14:paraId="76430186" w14:textId="3B5589EC" w:rsidR="00DA3B81" w:rsidRDefault="00DA3B81" w:rsidP="00BB1C3A">
      <w:pPr>
        <w:pStyle w:val="Tekstpodstawowy"/>
        <w:numPr>
          <w:ilvl w:val="0"/>
          <w:numId w:val="17"/>
        </w:numPr>
        <w:spacing w:after="120" w:line="360" w:lineRule="auto"/>
        <w:rPr>
          <w:rFonts w:ascii="Verdana" w:eastAsia="Verdana" w:hAnsi="Verdana" w:cstheme="minorHAnsi"/>
          <w:sz w:val="22"/>
          <w:szCs w:val="22"/>
          <w:lang w:eastAsia="zh-CN"/>
        </w:rPr>
      </w:pPr>
      <w:r w:rsidRPr="00F44C29">
        <w:rPr>
          <w:rFonts w:ascii="Verdana" w:eastAsia="Verdana" w:hAnsi="Verdana" w:cstheme="minorHAnsi"/>
          <w:sz w:val="22"/>
          <w:szCs w:val="22"/>
          <w:lang w:eastAsia="zh-CN"/>
        </w:rPr>
        <w:t>Oferent do realizacji Programu musi zatrudniać specjalistów z udokumentowanymi kwalifikacjami i doświadczeniem zawodowym, zgodnie z przepisami szczególnymi w tym zakresie.</w:t>
      </w:r>
    </w:p>
    <w:p w14:paraId="5B990676" w14:textId="0B9F108A" w:rsidR="00A171F4" w:rsidRPr="00A171F4" w:rsidRDefault="00A171F4" w:rsidP="00A171F4">
      <w:pPr>
        <w:pStyle w:val="Tekstpodstawowy"/>
        <w:numPr>
          <w:ilvl w:val="0"/>
          <w:numId w:val="17"/>
        </w:numPr>
        <w:spacing w:after="120" w:line="360" w:lineRule="auto"/>
        <w:rPr>
          <w:rFonts w:ascii="Verdana" w:eastAsia="Verdana" w:hAnsi="Verdana" w:cstheme="minorHAnsi"/>
          <w:sz w:val="22"/>
          <w:szCs w:val="22"/>
          <w:lang w:eastAsia="zh-CN"/>
        </w:rPr>
      </w:pPr>
      <w:r w:rsidRPr="00A171F4">
        <w:rPr>
          <w:rFonts w:ascii="Verdana" w:eastAsia="Verdana" w:hAnsi="Verdana" w:cstheme="minorHAnsi"/>
          <w:sz w:val="22"/>
          <w:szCs w:val="22"/>
          <w:lang w:eastAsia="zh-CN"/>
        </w:rPr>
        <w:lastRenderedPageBreak/>
        <w:t>Realizator zobowiązany jest zapewnić dyżur gabinetu w ramach Programu minimum 2 razy w tygodniu, w tym minimum 1 raz w tygodniu dyżur lekarza stomatologa.</w:t>
      </w:r>
    </w:p>
    <w:p w14:paraId="039E57E3" w14:textId="443208E7" w:rsidR="00DA3B81" w:rsidRDefault="00DA3B81" w:rsidP="0093643B">
      <w:pPr>
        <w:pStyle w:val="Tekstpodstawowy"/>
        <w:numPr>
          <w:ilvl w:val="0"/>
          <w:numId w:val="17"/>
        </w:numPr>
        <w:spacing w:after="120" w:line="360" w:lineRule="auto"/>
        <w:rPr>
          <w:rFonts w:ascii="Verdana" w:eastAsia="Verdana" w:hAnsi="Verdana" w:cstheme="minorHAnsi"/>
          <w:sz w:val="22"/>
          <w:szCs w:val="22"/>
          <w:lang w:eastAsia="zh-CN"/>
        </w:rPr>
      </w:pPr>
      <w:r w:rsidRPr="0093643B">
        <w:rPr>
          <w:rFonts w:ascii="Verdana" w:eastAsia="Verdana" w:hAnsi="Verdana" w:cstheme="minorHAnsi"/>
          <w:sz w:val="22"/>
          <w:szCs w:val="22"/>
          <w:lang w:eastAsia="zh-CN"/>
        </w:rPr>
        <w:t>Oferent będzie realizował Program, z należytą starannością przy wykorzystaniu wiedzy i umiejętności uwzględniającej postęp w tej dziedzinie medycyny oraz z zachowaniem obowiązujących przepisów prawa.</w:t>
      </w:r>
    </w:p>
    <w:p w14:paraId="30AF9A8D" w14:textId="77777777" w:rsidR="000C47A0" w:rsidRPr="0093643B" w:rsidRDefault="00DA3B81" w:rsidP="0093643B">
      <w:pPr>
        <w:pStyle w:val="Tekstpodstawowy"/>
        <w:numPr>
          <w:ilvl w:val="0"/>
          <w:numId w:val="17"/>
        </w:numPr>
        <w:spacing w:after="120" w:line="360" w:lineRule="auto"/>
        <w:rPr>
          <w:rFonts w:ascii="Verdana" w:eastAsia="Verdana" w:hAnsi="Verdana" w:cstheme="minorHAnsi"/>
          <w:sz w:val="22"/>
          <w:szCs w:val="22"/>
          <w:lang w:eastAsia="zh-CN"/>
        </w:rPr>
      </w:pPr>
      <w:r w:rsidRPr="0093643B">
        <w:rPr>
          <w:rFonts w:ascii="Verdana" w:eastAsia="Verdana" w:hAnsi="Verdana" w:cstheme="minorHAnsi"/>
          <w:sz w:val="22"/>
          <w:szCs w:val="22"/>
          <w:lang w:eastAsia="zh-CN"/>
        </w:rPr>
        <w:t xml:space="preserve">Umowa najmu pomieszczeń na gabinet dentystyczny w szkole musi być zawarta na czas realizacji Programu. Umowę najmu należy zawrzeć z dyrektorem szkoły, po rozstrzygnięciu niniejszego konkursu. Cena najmu 1m² powierzchni lokalu wyniesie 10 zł netto. </w:t>
      </w:r>
    </w:p>
    <w:p w14:paraId="1BB3F291" w14:textId="1AD36D6D" w:rsidR="00DA3B81" w:rsidRPr="0093643B" w:rsidRDefault="00DA3B81" w:rsidP="0093643B">
      <w:pPr>
        <w:pStyle w:val="Tekstpodstawowy"/>
        <w:numPr>
          <w:ilvl w:val="0"/>
          <w:numId w:val="17"/>
        </w:numPr>
        <w:spacing w:after="120" w:line="360" w:lineRule="auto"/>
        <w:ind w:left="851" w:hanging="284"/>
        <w:rPr>
          <w:rFonts w:ascii="Verdana" w:eastAsia="Verdana" w:hAnsi="Verdana" w:cstheme="minorHAnsi"/>
          <w:sz w:val="22"/>
          <w:szCs w:val="22"/>
          <w:lang w:eastAsia="zh-CN"/>
        </w:rPr>
      </w:pPr>
      <w:r w:rsidRPr="0093643B">
        <w:rPr>
          <w:rFonts w:ascii="Verdana" w:eastAsia="Verdana" w:hAnsi="Verdana" w:cstheme="minorHAnsi"/>
          <w:sz w:val="22"/>
          <w:szCs w:val="22"/>
          <w:lang w:eastAsia="zh-CN"/>
        </w:rPr>
        <w:t>Program, z uwzględnieniem kalendarza szkolnego, musi być realizowany w szkolnym gabinecie dentystycznym</w:t>
      </w:r>
      <w:r w:rsidR="002362DC">
        <w:rPr>
          <w:rFonts w:ascii="Verdana" w:eastAsia="Verdana" w:hAnsi="Verdana" w:cstheme="minorHAnsi"/>
          <w:sz w:val="22"/>
          <w:szCs w:val="22"/>
          <w:lang w:eastAsia="zh-CN"/>
        </w:rPr>
        <w:t xml:space="preserve">, </w:t>
      </w:r>
      <w:r w:rsidRPr="0093643B">
        <w:rPr>
          <w:rFonts w:ascii="Verdana" w:eastAsia="Verdana" w:hAnsi="Verdana" w:cstheme="minorHAnsi"/>
          <w:sz w:val="22"/>
          <w:szCs w:val="22"/>
          <w:lang w:eastAsia="zh-CN"/>
        </w:rPr>
        <w:t xml:space="preserve">w godzinach ustalonych z dyrektorem szkoły, z uwzględnieniem godzin dogodnych dla rodziców. </w:t>
      </w:r>
    </w:p>
    <w:p w14:paraId="14AF19AA" w14:textId="77777777" w:rsidR="00FD1599" w:rsidRPr="0093643B" w:rsidRDefault="00FD1599" w:rsidP="0093643B">
      <w:pPr>
        <w:pStyle w:val="Tekstpodstawowy"/>
        <w:numPr>
          <w:ilvl w:val="0"/>
          <w:numId w:val="17"/>
        </w:numPr>
        <w:tabs>
          <w:tab w:val="num" w:pos="851"/>
        </w:tabs>
        <w:spacing w:after="120" w:line="360" w:lineRule="auto"/>
        <w:ind w:left="851" w:hanging="284"/>
        <w:rPr>
          <w:rFonts w:ascii="Verdana" w:eastAsia="Verdana" w:hAnsi="Verdana" w:cstheme="minorHAnsi"/>
          <w:sz w:val="22"/>
          <w:szCs w:val="22"/>
          <w:lang w:eastAsia="zh-CN"/>
        </w:rPr>
      </w:pPr>
      <w:r w:rsidRPr="0093643B">
        <w:rPr>
          <w:rFonts w:ascii="Verdana" w:eastAsia="Verdana" w:hAnsi="Verdana" w:cstheme="minorHAnsi"/>
          <w:sz w:val="22"/>
          <w:szCs w:val="22"/>
          <w:lang w:eastAsia="zh-CN"/>
        </w:rPr>
        <w:t>Oferent musi spełniać wymagania określone w obowiązujących przepisach w szczególności w:</w:t>
      </w:r>
    </w:p>
    <w:p w14:paraId="1C785112" w14:textId="50DF4A80" w:rsidR="00FD1599" w:rsidRPr="0093643B" w:rsidRDefault="00FD1599" w:rsidP="0093643B">
      <w:pPr>
        <w:numPr>
          <w:ilvl w:val="0"/>
          <w:numId w:val="24"/>
        </w:numPr>
        <w:tabs>
          <w:tab w:val="left" w:pos="1418"/>
        </w:tabs>
        <w:autoSpaceDE w:val="0"/>
        <w:autoSpaceDN w:val="0"/>
        <w:adjustRightInd w:val="0"/>
        <w:spacing w:after="120" w:line="360" w:lineRule="auto"/>
        <w:ind w:left="1418" w:hanging="567"/>
        <w:rPr>
          <w:rFonts w:ascii="Verdana" w:eastAsia="Verdana" w:hAnsi="Verdana" w:cstheme="minorHAnsi"/>
          <w:sz w:val="22"/>
          <w:szCs w:val="22"/>
        </w:rPr>
      </w:pPr>
      <w:r w:rsidRPr="0093643B">
        <w:rPr>
          <w:rFonts w:ascii="Verdana" w:eastAsia="Verdana" w:hAnsi="Verdana" w:cstheme="minorHAnsi"/>
          <w:sz w:val="22"/>
          <w:szCs w:val="22"/>
        </w:rPr>
        <w:t>Rozporządzeniu Ministra Zdrowia z dnia 26 marca 2019 roku w</w:t>
      </w:r>
      <w:r w:rsidR="0067246A" w:rsidRPr="0093643B">
        <w:rPr>
          <w:rFonts w:ascii="Verdana" w:eastAsia="Verdana" w:hAnsi="Verdana"/>
          <w:sz w:val="22"/>
          <w:szCs w:val="22"/>
        </w:rPr>
        <w:t> </w:t>
      </w:r>
      <w:r w:rsidRPr="0093643B">
        <w:rPr>
          <w:rFonts w:ascii="Verdana" w:eastAsia="Verdana" w:hAnsi="Verdana" w:cstheme="minorHAnsi"/>
          <w:sz w:val="22"/>
          <w:szCs w:val="22"/>
        </w:rPr>
        <w:t>sprawie szczegółowych wymagań, jakim powinny odpowiadać pomieszczenia i urządzenia podmiotu wykonującego działalność leczniczą (j.t. Dz. U. z 2022 roku, poz. 402)</w:t>
      </w:r>
    </w:p>
    <w:p w14:paraId="4ECAEFDD" w14:textId="1BE20357" w:rsidR="00FD1599" w:rsidRPr="0093643B" w:rsidRDefault="00FD1599" w:rsidP="0093643B">
      <w:pPr>
        <w:numPr>
          <w:ilvl w:val="0"/>
          <w:numId w:val="24"/>
        </w:numPr>
        <w:tabs>
          <w:tab w:val="left" w:pos="1418"/>
        </w:tabs>
        <w:autoSpaceDE w:val="0"/>
        <w:autoSpaceDN w:val="0"/>
        <w:adjustRightInd w:val="0"/>
        <w:spacing w:after="120" w:line="360" w:lineRule="auto"/>
        <w:ind w:left="1418" w:hanging="567"/>
        <w:rPr>
          <w:rFonts w:ascii="Verdana" w:eastAsia="Verdana" w:hAnsi="Verdana" w:cstheme="minorHAnsi"/>
          <w:sz w:val="22"/>
          <w:szCs w:val="22"/>
        </w:rPr>
      </w:pPr>
      <w:r w:rsidRPr="0093643B">
        <w:rPr>
          <w:rFonts w:ascii="Verdana" w:eastAsia="Verdana" w:hAnsi="Verdana" w:cstheme="minorHAnsi"/>
          <w:sz w:val="22"/>
          <w:szCs w:val="22"/>
        </w:rPr>
        <w:t xml:space="preserve">Rozporządzeniu Ministra Zdrowia z </w:t>
      </w:r>
      <w:r w:rsidRPr="0093643B">
        <w:rPr>
          <w:rFonts w:ascii="Verdana" w:eastAsia="Verdana" w:hAnsi="Verdana" w:cstheme="minorHAnsi"/>
          <w:iCs/>
          <w:sz w:val="22"/>
          <w:szCs w:val="22"/>
        </w:rPr>
        <w:t>dnia</w:t>
      </w:r>
      <w:r w:rsidRPr="0093643B">
        <w:rPr>
          <w:rFonts w:ascii="Verdana" w:eastAsia="Verdana" w:hAnsi="Verdana" w:cstheme="minorHAnsi"/>
          <w:sz w:val="22"/>
          <w:szCs w:val="22"/>
        </w:rPr>
        <w:t xml:space="preserve"> 6 kwietnia 2020 roku w </w:t>
      </w:r>
      <w:r w:rsidRPr="0093643B">
        <w:rPr>
          <w:rFonts w:ascii="Verdana" w:eastAsia="Verdana" w:hAnsi="Verdana" w:cstheme="minorHAnsi"/>
          <w:iCs/>
          <w:sz w:val="22"/>
          <w:szCs w:val="22"/>
        </w:rPr>
        <w:t>sprawie rodzajów</w:t>
      </w:r>
      <w:r w:rsidRPr="0093643B">
        <w:rPr>
          <w:rFonts w:ascii="Verdana" w:eastAsia="Verdana" w:hAnsi="Verdana" w:cstheme="minorHAnsi"/>
          <w:sz w:val="22"/>
          <w:szCs w:val="22"/>
        </w:rPr>
        <w:t xml:space="preserve">, </w:t>
      </w:r>
      <w:r w:rsidRPr="0093643B">
        <w:rPr>
          <w:rFonts w:ascii="Verdana" w:eastAsia="Verdana" w:hAnsi="Verdana" w:cstheme="minorHAnsi"/>
          <w:iCs/>
          <w:sz w:val="22"/>
          <w:szCs w:val="22"/>
        </w:rPr>
        <w:t>zakresu</w:t>
      </w:r>
      <w:r w:rsidRPr="0093643B">
        <w:rPr>
          <w:rFonts w:ascii="Verdana" w:eastAsia="Verdana" w:hAnsi="Verdana" w:cstheme="minorHAnsi"/>
          <w:sz w:val="22"/>
          <w:szCs w:val="22"/>
        </w:rPr>
        <w:t xml:space="preserve"> i wzorów </w:t>
      </w:r>
      <w:r w:rsidRPr="0093643B">
        <w:rPr>
          <w:rFonts w:ascii="Verdana" w:eastAsia="Verdana" w:hAnsi="Verdana" w:cstheme="minorHAnsi"/>
          <w:iCs/>
          <w:sz w:val="22"/>
          <w:szCs w:val="22"/>
        </w:rPr>
        <w:t>dokumentacji medycznej</w:t>
      </w:r>
      <w:r w:rsidRPr="0093643B">
        <w:rPr>
          <w:rFonts w:ascii="Verdana" w:eastAsia="Verdana" w:hAnsi="Verdana" w:cstheme="minorHAnsi"/>
          <w:sz w:val="22"/>
          <w:szCs w:val="22"/>
        </w:rPr>
        <w:t xml:space="preserve"> oraz </w:t>
      </w:r>
      <w:r w:rsidRPr="0093643B">
        <w:rPr>
          <w:rFonts w:ascii="Verdana" w:eastAsia="Verdana" w:hAnsi="Verdana" w:cstheme="minorHAnsi"/>
          <w:iCs/>
          <w:sz w:val="22"/>
          <w:szCs w:val="22"/>
        </w:rPr>
        <w:t>sposobu</w:t>
      </w:r>
      <w:r w:rsidRPr="0093643B">
        <w:rPr>
          <w:rFonts w:ascii="Verdana" w:eastAsia="Verdana" w:hAnsi="Verdana" w:cstheme="minorHAnsi"/>
          <w:sz w:val="22"/>
          <w:szCs w:val="22"/>
        </w:rPr>
        <w:t xml:space="preserve"> jej </w:t>
      </w:r>
      <w:r w:rsidRPr="0093643B">
        <w:rPr>
          <w:rFonts w:ascii="Verdana" w:eastAsia="Verdana" w:hAnsi="Verdana" w:cstheme="minorHAnsi"/>
          <w:iCs/>
          <w:sz w:val="22"/>
          <w:szCs w:val="22"/>
        </w:rPr>
        <w:t>przetwarzania</w:t>
      </w:r>
      <w:r w:rsidRPr="0093643B">
        <w:rPr>
          <w:rFonts w:ascii="Verdana" w:eastAsia="Verdana" w:hAnsi="Verdana" w:cstheme="minorHAnsi"/>
          <w:sz w:val="22"/>
          <w:szCs w:val="22"/>
        </w:rPr>
        <w:t xml:space="preserve"> (</w:t>
      </w:r>
      <w:proofErr w:type="spellStart"/>
      <w:r w:rsidR="00684FB0" w:rsidRPr="0093643B">
        <w:rPr>
          <w:rFonts w:ascii="Verdana" w:eastAsia="Verdana" w:hAnsi="Verdana" w:cstheme="minorHAnsi"/>
          <w:sz w:val="22"/>
          <w:szCs w:val="22"/>
        </w:rPr>
        <w:t>t.j</w:t>
      </w:r>
      <w:proofErr w:type="spellEnd"/>
      <w:r w:rsidR="00684FB0" w:rsidRPr="0093643B">
        <w:rPr>
          <w:rFonts w:ascii="Verdana" w:eastAsia="Verdana" w:hAnsi="Verdana" w:cstheme="minorHAnsi"/>
          <w:sz w:val="22"/>
          <w:szCs w:val="22"/>
        </w:rPr>
        <w:t xml:space="preserve">. </w:t>
      </w:r>
      <w:r w:rsidRPr="0093643B">
        <w:rPr>
          <w:rFonts w:ascii="Verdana" w:eastAsia="Verdana" w:hAnsi="Verdana" w:cstheme="minorHAnsi"/>
          <w:color w:val="000000" w:themeColor="text1"/>
          <w:sz w:val="22"/>
          <w:szCs w:val="22"/>
        </w:rPr>
        <w:t>Dz. U. z 202</w:t>
      </w:r>
      <w:r w:rsidR="00684FB0" w:rsidRPr="0093643B">
        <w:rPr>
          <w:rFonts w:ascii="Verdana" w:eastAsia="Verdana" w:hAnsi="Verdana" w:cstheme="minorHAnsi"/>
          <w:color w:val="000000" w:themeColor="text1"/>
          <w:sz w:val="22"/>
          <w:szCs w:val="22"/>
        </w:rPr>
        <w:t>4</w:t>
      </w:r>
      <w:r w:rsidRPr="0093643B">
        <w:rPr>
          <w:rFonts w:ascii="Verdana" w:eastAsia="Verdana" w:hAnsi="Verdana" w:cstheme="minorHAnsi"/>
          <w:color w:val="000000" w:themeColor="text1"/>
          <w:sz w:val="22"/>
          <w:szCs w:val="22"/>
        </w:rPr>
        <w:t xml:space="preserve"> roku, poz. </w:t>
      </w:r>
      <w:r w:rsidR="00684FB0" w:rsidRPr="0093643B">
        <w:rPr>
          <w:rFonts w:ascii="Verdana" w:eastAsia="Verdana" w:hAnsi="Verdana" w:cstheme="minorHAnsi"/>
          <w:color w:val="000000" w:themeColor="text1"/>
          <w:sz w:val="22"/>
          <w:szCs w:val="22"/>
        </w:rPr>
        <w:t>798</w:t>
      </w:r>
      <w:r w:rsidR="00311C28">
        <w:rPr>
          <w:rFonts w:ascii="Verdana" w:eastAsia="Verdana" w:hAnsi="Verdana" w:cstheme="minorHAnsi"/>
          <w:color w:val="000000" w:themeColor="text1"/>
          <w:sz w:val="22"/>
          <w:szCs w:val="22"/>
        </w:rPr>
        <w:t xml:space="preserve"> z </w:t>
      </w:r>
      <w:proofErr w:type="spellStart"/>
      <w:r w:rsidR="00311C28">
        <w:rPr>
          <w:rFonts w:ascii="Verdana" w:eastAsia="Verdana" w:hAnsi="Verdana" w:cstheme="minorHAnsi"/>
          <w:color w:val="000000" w:themeColor="text1"/>
          <w:sz w:val="22"/>
          <w:szCs w:val="22"/>
        </w:rPr>
        <w:t>późn</w:t>
      </w:r>
      <w:proofErr w:type="spellEnd"/>
      <w:r w:rsidR="00311C28">
        <w:rPr>
          <w:rFonts w:ascii="Verdana" w:eastAsia="Verdana" w:hAnsi="Verdana" w:cstheme="minorHAnsi"/>
          <w:color w:val="000000" w:themeColor="text1"/>
          <w:sz w:val="22"/>
          <w:szCs w:val="22"/>
        </w:rPr>
        <w:t>. zm.</w:t>
      </w:r>
      <w:r w:rsidRPr="0093643B">
        <w:rPr>
          <w:rFonts w:ascii="Verdana" w:eastAsia="Verdana" w:hAnsi="Verdana" w:cstheme="minorHAnsi"/>
          <w:sz w:val="22"/>
          <w:szCs w:val="22"/>
        </w:rPr>
        <w:t>)</w:t>
      </w:r>
    </w:p>
    <w:p w14:paraId="5A60C055" w14:textId="4BC06826" w:rsidR="00FD1599" w:rsidRPr="0093643B" w:rsidRDefault="00FD1599" w:rsidP="0093643B">
      <w:pPr>
        <w:numPr>
          <w:ilvl w:val="0"/>
          <w:numId w:val="24"/>
        </w:numPr>
        <w:tabs>
          <w:tab w:val="left" w:pos="1418"/>
        </w:tabs>
        <w:autoSpaceDE w:val="0"/>
        <w:autoSpaceDN w:val="0"/>
        <w:adjustRightInd w:val="0"/>
        <w:spacing w:after="120" w:line="360" w:lineRule="auto"/>
        <w:ind w:left="1418" w:hanging="567"/>
        <w:rPr>
          <w:rFonts w:ascii="Verdana" w:eastAsia="Verdana" w:hAnsi="Verdana" w:cstheme="minorHAnsi"/>
          <w:sz w:val="22"/>
          <w:szCs w:val="22"/>
        </w:rPr>
      </w:pPr>
      <w:r w:rsidRPr="0093643B">
        <w:rPr>
          <w:rFonts w:ascii="Verdana" w:eastAsia="Verdana" w:hAnsi="Verdana" w:cstheme="minorHAnsi"/>
          <w:sz w:val="22"/>
          <w:szCs w:val="22"/>
        </w:rPr>
        <w:t xml:space="preserve"> Ustawie z dnia 10 maja 2018 roku o ochronie danych osobowych (Dz.U. z  2019 roku, poz. 1781), w związku z wdrożeniem </w:t>
      </w:r>
      <w:r w:rsidR="000B709D" w:rsidRPr="0093643B">
        <w:rPr>
          <w:rFonts w:ascii="Verdana" w:eastAsia="Verdana" w:hAnsi="Verdana" w:cstheme="minorHAnsi"/>
          <w:sz w:val="22"/>
          <w:szCs w:val="22"/>
        </w:rPr>
        <w:t xml:space="preserve">Rozporządzenia Parlamentu Europejskiego i Rady </w:t>
      </w:r>
      <w:r w:rsidRPr="0093643B">
        <w:rPr>
          <w:rFonts w:ascii="Verdana" w:eastAsia="Verdana" w:hAnsi="Verdana" w:cstheme="minorHAnsi"/>
          <w:sz w:val="22"/>
          <w:szCs w:val="22"/>
        </w:rPr>
        <w:t>(UE) 2016/679 z dnia 27 kwietnia 2016 roku w sprawie ochrony osób fizycznych w związku z przetwarzaniem danych osobowych i</w:t>
      </w:r>
      <w:r w:rsidR="000B709D" w:rsidRPr="0093643B">
        <w:rPr>
          <w:rFonts w:ascii="Verdana" w:eastAsia="Verdana" w:hAnsi="Verdana" w:cstheme="minorHAnsi"/>
          <w:sz w:val="22"/>
          <w:szCs w:val="22"/>
        </w:rPr>
        <w:t> </w:t>
      </w:r>
      <w:r w:rsidRPr="0093643B">
        <w:rPr>
          <w:rFonts w:ascii="Verdana" w:eastAsia="Verdana" w:hAnsi="Verdana" w:cstheme="minorHAnsi"/>
          <w:sz w:val="22"/>
          <w:szCs w:val="22"/>
        </w:rPr>
        <w:t>w sprawie swobodnego przepływu takich danych oraz uchylenia dyrektywy 95/46/WE (ogólne rozporządzenie o ochronie danych) oraz przepisów szczególnych, w tym w</w:t>
      </w:r>
      <w:r w:rsidR="000B709D" w:rsidRPr="0093643B">
        <w:rPr>
          <w:rFonts w:ascii="Verdana" w:eastAsia="Verdana" w:hAnsi="Verdana" w:cstheme="minorHAnsi"/>
          <w:sz w:val="22"/>
          <w:szCs w:val="22"/>
        </w:rPr>
        <w:t> </w:t>
      </w:r>
      <w:r w:rsidRPr="0093643B">
        <w:rPr>
          <w:rFonts w:ascii="Verdana" w:eastAsia="Verdana" w:hAnsi="Verdana" w:cstheme="minorHAnsi"/>
          <w:sz w:val="22"/>
          <w:szCs w:val="22"/>
        </w:rPr>
        <w:t>zakresie dokumentacji medycznej, obowiązujących podmioty prowadzące działalność medyczną.</w:t>
      </w:r>
    </w:p>
    <w:p w14:paraId="670F18BE" w14:textId="77777777" w:rsidR="00FD1599" w:rsidRPr="0093643B" w:rsidRDefault="00FD1599" w:rsidP="0093643B">
      <w:pPr>
        <w:pStyle w:val="Tekstpodstawowy"/>
        <w:numPr>
          <w:ilvl w:val="0"/>
          <w:numId w:val="17"/>
        </w:numPr>
        <w:tabs>
          <w:tab w:val="num" w:pos="851"/>
        </w:tabs>
        <w:spacing w:after="120" w:line="360" w:lineRule="auto"/>
        <w:ind w:left="851" w:hanging="284"/>
        <w:rPr>
          <w:rFonts w:ascii="Verdana" w:eastAsia="Verdana" w:hAnsi="Verdana" w:cstheme="minorHAnsi"/>
          <w:sz w:val="22"/>
          <w:szCs w:val="22"/>
          <w:lang w:eastAsia="zh-CN"/>
        </w:rPr>
      </w:pPr>
      <w:r w:rsidRPr="0093643B">
        <w:rPr>
          <w:rFonts w:ascii="Verdana" w:eastAsia="Verdana" w:hAnsi="Verdana" w:cstheme="minorHAnsi"/>
          <w:sz w:val="22"/>
          <w:szCs w:val="22"/>
          <w:lang w:eastAsia="zh-CN"/>
        </w:rPr>
        <w:lastRenderedPageBreak/>
        <w:t>Program stanowi całość działań i nie może być zlecany podwykonawcom.</w:t>
      </w:r>
    </w:p>
    <w:p w14:paraId="149ADEB1" w14:textId="2A140D99" w:rsidR="00FD1599" w:rsidRPr="00311C28" w:rsidRDefault="00FD1599" w:rsidP="0093643B">
      <w:pPr>
        <w:pStyle w:val="NormalnyWeb"/>
        <w:numPr>
          <w:ilvl w:val="0"/>
          <w:numId w:val="17"/>
        </w:numPr>
        <w:tabs>
          <w:tab w:val="num" w:pos="-220"/>
          <w:tab w:val="num" w:pos="1431"/>
        </w:tabs>
        <w:spacing w:before="0" w:beforeAutospacing="0" w:after="120" w:afterAutospacing="0" w:line="360" w:lineRule="auto"/>
        <w:ind w:left="851" w:hanging="284"/>
        <w:rPr>
          <w:rFonts w:ascii="Verdana" w:eastAsia="Verdana" w:hAnsi="Verdana" w:cstheme="minorHAnsi"/>
          <w:sz w:val="22"/>
          <w:szCs w:val="22"/>
          <w:lang w:eastAsia="zh-CN"/>
        </w:rPr>
      </w:pPr>
      <w:r w:rsidRPr="00311C28">
        <w:rPr>
          <w:rFonts w:ascii="Verdana" w:eastAsia="Verdana" w:hAnsi="Verdana" w:cstheme="minorHAnsi"/>
          <w:sz w:val="22"/>
          <w:szCs w:val="22"/>
          <w:lang w:eastAsia="zh-CN"/>
        </w:rPr>
        <w:t>Oferent powinien posiadać zespół specjalistów z udokumentowanymi kwalifikacjami i doświadczeniem zawodowym do wykonania w</w:t>
      </w:r>
      <w:r w:rsidR="00D6164D" w:rsidRPr="00311C28">
        <w:rPr>
          <w:rFonts w:ascii="Verdana" w:eastAsia="Verdana" w:hAnsi="Verdana" w:cstheme="minorHAnsi"/>
          <w:sz w:val="22"/>
          <w:szCs w:val="22"/>
          <w:lang w:eastAsia="zh-CN"/>
        </w:rPr>
        <w:t xml:space="preserve">yżej wymienionego </w:t>
      </w:r>
      <w:r w:rsidRPr="00311C28">
        <w:rPr>
          <w:rFonts w:ascii="Verdana" w:eastAsia="Verdana" w:hAnsi="Verdana" w:cstheme="minorHAnsi"/>
          <w:sz w:val="22"/>
          <w:szCs w:val="22"/>
          <w:lang w:eastAsia="zh-CN"/>
        </w:rPr>
        <w:t>Programu, w tym:</w:t>
      </w:r>
    </w:p>
    <w:p w14:paraId="64CB76C1" w14:textId="693E60C4" w:rsidR="00311C28" w:rsidRPr="005825E3" w:rsidRDefault="00311C28" w:rsidP="00311C28">
      <w:pPr>
        <w:numPr>
          <w:ilvl w:val="0"/>
          <w:numId w:val="25"/>
        </w:numPr>
        <w:tabs>
          <w:tab w:val="clear" w:pos="1080"/>
          <w:tab w:val="num" w:pos="1418"/>
        </w:tabs>
        <w:spacing w:after="0" w:line="360" w:lineRule="auto"/>
        <w:ind w:left="1418"/>
        <w:rPr>
          <w:rFonts w:ascii="Verdana" w:eastAsia="Verdana" w:hAnsi="Verdana" w:cstheme="minorHAnsi"/>
          <w:sz w:val="22"/>
          <w:szCs w:val="22"/>
        </w:rPr>
      </w:pPr>
      <w:r w:rsidRPr="005825E3">
        <w:rPr>
          <w:rFonts w:ascii="Verdana" w:eastAsia="Verdana" w:hAnsi="Verdana" w:cstheme="minorHAnsi"/>
          <w:sz w:val="22"/>
          <w:szCs w:val="22"/>
        </w:rPr>
        <w:t xml:space="preserve">W zakresie edukacji: </w:t>
      </w:r>
      <w:r w:rsidRPr="005825E3">
        <w:rPr>
          <w:rFonts w:ascii="Verdana" w:hAnsi="Verdana"/>
          <w:sz w:val="22"/>
          <w:szCs w:val="22"/>
        </w:rPr>
        <w:t>Higienistka stomatologiczna</w:t>
      </w:r>
      <w:r w:rsidR="007A2133">
        <w:rPr>
          <w:rFonts w:ascii="Verdana" w:hAnsi="Verdana"/>
          <w:sz w:val="22"/>
          <w:szCs w:val="22"/>
        </w:rPr>
        <w:t>, asystentka stomatologiczna</w:t>
      </w:r>
      <w:r w:rsidRPr="005825E3">
        <w:rPr>
          <w:rFonts w:ascii="Verdana" w:hAnsi="Verdana"/>
          <w:sz w:val="22"/>
          <w:szCs w:val="22"/>
        </w:rPr>
        <w:t>;</w:t>
      </w:r>
    </w:p>
    <w:p w14:paraId="6C97BC14" w14:textId="77777777" w:rsidR="00311C28" w:rsidRPr="005825E3" w:rsidRDefault="00311C28" w:rsidP="00311C28">
      <w:pPr>
        <w:numPr>
          <w:ilvl w:val="0"/>
          <w:numId w:val="25"/>
        </w:numPr>
        <w:tabs>
          <w:tab w:val="clear" w:pos="1080"/>
          <w:tab w:val="num" w:pos="1418"/>
        </w:tabs>
        <w:spacing w:after="0" w:line="360" w:lineRule="auto"/>
        <w:ind w:left="1418"/>
        <w:rPr>
          <w:rFonts w:ascii="Verdana" w:eastAsia="Verdana" w:hAnsi="Verdana" w:cstheme="minorHAnsi"/>
          <w:sz w:val="22"/>
          <w:szCs w:val="22"/>
        </w:rPr>
      </w:pPr>
      <w:r w:rsidRPr="005825E3">
        <w:rPr>
          <w:rFonts w:ascii="Verdana" w:eastAsia="Verdana" w:hAnsi="Verdana" w:cstheme="minorHAnsi"/>
          <w:sz w:val="22"/>
          <w:szCs w:val="22"/>
        </w:rPr>
        <w:t xml:space="preserve">W zakresie </w:t>
      </w:r>
      <w:r w:rsidRPr="005825E3">
        <w:rPr>
          <w:rFonts w:ascii="Verdana" w:hAnsi="Verdana"/>
          <w:sz w:val="22"/>
          <w:szCs w:val="22"/>
        </w:rPr>
        <w:t xml:space="preserve">działań profilaktycznych: </w:t>
      </w:r>
    </w:p>
    <w:p w14:paraId="14172FAC" w14:textId="5EB09820" w:rsidR="00311C28" w:rsidRPr="005825E3" w:rsidRDefault="00311C28" w:rsidP="00311C28">
      <w:pPr>
        <w:pStyle w:val="Akapitzlist"/>
        <w:numPr>
          <w:ilvl w:val="0"/>
          <w:numId w:val="45"/>
        </w:numPr>
        <w:spacing w:after="0" w:line="360" w:lineRule="auto"/>
        <w:rPr>
          <w:rFonts w:ascii="Verdana" w:eastAsia="Verdana" w:hAnsi="Verdana" w:cstheme="minorHAnsi"/>
          <w:sz w:val="22"/>
          <w:szCs w:val="22"/>
        </w:rPr>
      </w:pPr>
      <w:r w:rsidRPr="005825E3">
        <w:rPr>
          <w:rFonts w:ascii="Verdana" w:hAnsi="Verdana"/>
          <w:sz w:val="22"/>
          <w:szCs w:val="22"/>
        </w:rPr>
        <w:t>Wizyta kwalifikacyjna i kontrolna: lekarz dentysta</w:t>
      </w:r>
      <w:r w:rsidR="00160A1E">
        <w:rPr>
          <w:rFonts w:ascii="Verdana" w:hAnsi="Verdana"/>
          <w:sz w:val="22"/>
          <w:szCs w:val="22"/>
        </w:rPr>
        <w:t>*</w:t>
      </w:r>
    </w:p>
    <w:p w14:paraId="588C9C3F" w14:textId="334EC897" w:rsidR="00311C28" w:rsidRDefault="00311C28" w:rsidP="00311C28">
      <w:pPr>
        <w:pStyle w:val="Akapitzlist"/>
        <w:numPr>
          <w:ilvl w:val="0"/>
          <w:numId w:val="45"/>
        </w:numPr>
        <w:spacing w:after="0" w:line="360" w:lineRule="auto"/>
        <w:rPr>
          <w:rFonts w:ascii="Verdana" w:eastAsia="Verdana" w:hAnsi="Verdana" w:cstheme="minorHAnsi"/>
          <w:sz w:val="22"/>
          <w:szCs w:val="22"/>
        </w:rPr>
      </w:pPr>
      <w:r w:rsidRPr="005825E3">
        <w:rPr>
          <w:rFonts w:ascii="Verdana" w:eastAsia="Verdana" w:hAnsi="Verdana" w:cstheme="minorHAnsi"/>
          <w:sz w:val="22"/>
          <w:szCs w:val="22"/>
        </w:rPr>
        <w:t>Profilaktyczne zabiegi stomatologiczne: higienistka stomatologiczna</w:t>
      </w:r>
      <w:r w:rsidR="007A2133">
        <w:rPr>
          <w:rFonts w:ascii="Verdana" w:eastAsia="Verdana" w:hAnsi="Verdana" w:cstheme="minorHAnsi"/>
          <w:sz w:val="22"/>
          <w:szCs w:val="22"/>
        </w:rPr>
        <w:t>, asystentka stomatologiczna</w:t>
      </w:r>
      <w:r w:rsidRPr="005825E3">
        <w:rPr>
          <w:rFonts w:ascii="Verdana" w:eastAsia="Verdana" w:hAnsi="Verdana" w:cstheme="minorHAnsi"/>
          <w:sz w:val="22"/>
          <w:szCs w:val="22"/>
        </w:rPr>
        <w:t xml:space="preserve"> lub lekarz dentysta</w:t>
      </w:r>
      <w:r w:rsidR="00160A1E">
        <w:rPr>
          <w:rFonts w:ascii="Verdana" w:eastAsia="Verdana" w:hAnsi="Verdana" w:cstheme="minorHAnsi"/>
          <w:sz w:val="22"/>
          <w:szCs w:val="22"/>
        </w:rPr>
        <w:t>*</w:t>
      </w:r>
    </w:p>
    <w:p w14:paraId="70720911" w14:textId="77E005B6" w:rsidR="00160A1E" w:rsidRPr="00160A1E" w:rsidRDefault="00160A1E" w:rsidP="00160A1E">
      <w:pPr>
        <w:spacing w:after="0" w:line="360" w:lineRule="auto"/>
        <w:rPr>
          <w:rFonts w:ascii="Verdana" w:eastAsia="Verdana" w:hAnsi="Verdana" w:cstheme="minorHAnsi"/>
          <w:sz w:val="22"/>
          <w:szCs w:val="22"/>
        </w:rPr>
      </w:pPr>
      <w:r>
        <w:rPr>
          <w:rFonts w:ascii="Verdana" w:eastAsia="Verdana" w:hAnsi="Verdana" w:cstheme="minorHAnsi"/>
          <w:sz w:val="22"/>
          <w:szCs w:val="22"/>
        </w:rPr>
        <w:t xml:space="preserve">(* </w:t>
      </w:r>
      <w:r w:rsidRPr="00160A1E">
        <w:rPr>
          <w:rFonts w:ascii="Verdana" w:eastAsia="Verdana" w:hAnsi="Verdana" w:cstheme="minorHAnsi"/>
          <w:sz w:val="22"/>
          <w:szCs w:val="22"/>
        </w:rPr>
        <w:t>lekarze spełniający co najmniej jedno z poniższych kryteriów:</w:t>
      </w:r>
      <w:r>
        <w:rPr>
          <w:rFonts w:ascii="Verdana" w:eastAsia="Verdana" w:hAnsi="Verdana" w:cstheme="minorHAnsi"/>
          <w:sz w:val="22"/>
          <w:szCs w:val="22"/>
        </w:rPr>
        <w:t xml:space="preserve"> </w:t>
      </w:r>
      <w:r w:rsidRPr="00160A1E">
        <w:rPr>
          <w:rFonts w:ascii="Verdana" w:eastAsia="Verdana" w:hAnsi="Verdana" w:cstheme="minorHAnsi"/>
          <w:sz w:val="22"/>
          <w:szCs w:val="22"/>
        </w:rPr>
        <w:t>specjalista stomatologii dziecięcej</w:t>
      </w:r>
      <w:r>
        <w:rPr>
          <w:rFonts w:ascii="Verdana" w:eastAsia="Verdana" w:hAnsi="Verdana" w:cstheme="minorHAnsi"/>
          <w:sz w:val="22"/>
          <w:szCs w:val="22"/>
        </w:rPr>
        <w:t xml:space="preserve">; </w:t>
      </w:r>
      <w:r w:rsidRPr="00160A1E">
        <w:rPr>
          <w:rFonts w:ascii="Verdana" w:eastAsia="Verdana" w:hAnsi="Verdana" w:cstheme="minorHAnsi"/>
          <w:sz w:val="22"/>
          <w:szCs w:val="22"/>
        </w:rPr>
        <w:t>lekarz rezydent w trakcie szkolenia specjalizacyjnego ze stomatologii dziecięcej</w:t>
      </w:r>
      <w:r>
        <w:rPr>
          <w:rFonts w:ascii="Verdana" w:eastAsia="Verdana" w:hAnsi="Verdana" w:cstheme="minorHAnsi"/>
          <w:sz w:val="22"/>
          <w:szCs w:val="22"/>
        </w:rPr>
        <w:t xml:space="preserve">; </w:t>
      </w:r>
      <w:r w:rsidRPr="00160A1E">
        <w:rPr>
          <w:rFonts w:ascii="Verdana" w:eastAsia="Verdana" w:hAnsi="Verdana" w:cstheme="minorHAnsi"/>
          <w:sz w:val="22"/>
          <w:szCs w:val="22"/>
        </w:rPr>
        <w:t>lekarz dentysta posiadający stopień naukowy doktora nauk medycznych w dziedzinie stomatologii dziecięcej</w:t>
      </w:r>
      <w:r>
        <w:rPr>
          <w:rFonts w:ascii="Verdana" w:eastAsia="Verdana" w:hAnsi="Verdana" w:cstheme="minorHAnsi"/>
          <w:sz w:val="22"/>
          <w:szCs w:val="22"/>
        </w:rPr>
        <w:t xml:space="preserve">; </w:t>
      </w:r>
      <w:r w:rsidRPr="00160A1E">
        <w:rPr>
          <w:rFonts w:ascii="Verdana" w:eastAsia="Verdana" w:hAnsi="Verdana" w:cstheme="minorHAnsi"/>
          <w:sz w:val="22"/>
          <w:szCs w:val="22"/>
        </w:rPr>
        <w:t>lekarz dentysta z</w:t>
      </w:r>
      <w:r>
        <w:rPr>
          <w:rFonts w:ascii="Verdana" w:eastAsia="Verdana" w:hAnsi="Verdana" w:cstheme="minorHAnsi"/>
          <w:sz w:val="22"/>
          <w:szCs w:val="22"/>
        </w:rPr>
        <w:t xml:space="preserve"> </w:t>
      </w:r>
      <w:r w:rsidRPr="00160A1E">
        <w:rPr>
          <w:rFonts w:ascii="Verdana" w:eastAsia="Verdana" w:hAnsi="Verdana" w:cstheme="minorHAnsi"/>
          <w:sz w:val="22"/>
          <w:szCs w:val="22"/>
        </w:rPr>
        <w:t>udokumentowanym minimum 3-letnim doświadczeniem w leczeniu dzieci</w:t>
      </w:r>
      <w:r>
        <w:rPr>
          <w:rFonts w:ascii="Verdana" w:eastAsia="Verdana" w:hAnsi="Verdana" w:cstheme="minorHAnsi"/>
          <w:sz w:val="22"/>
          <w:szCs w:val="22"/>
        </w:rPr>
        <w:t>)</w:t>
      </w:r>
    </w:p>
    <w:p w14:paraId="7BCF5478" w14:textId="77777777" w:rsidR="00FD1599" w:rsidRPr="0093643B" w:rsidRDefault="00FD1599" w:rsidP="0093643B">
      <w:pPr>
        <w:pStyle w:val="Akapitzlist"/>
        <w:numPr>
          <w:ilvl w:val="0"/>
          <w:numId w:val="17"/>
        </w:numPr>
        <w:tabs>
          <w:tab w:val="num" w:pos="-73"/>
          <w:tab w:val="num" w:pos="1208"/>
        </w:tabs>
        <w:autoSpaceDE w:val="0"/>
        <w:autoSpaceDN w:val="0"/>
        <w:adjustRightInd w:val="0"/>
        <w:spacing w:before="120" w:after="0" w:line="360" w:lineRule="auto"/>
        <w:ind w:left="851"/>
        <w:contextualSpacing w:val="0"/>
        <w:rPr>
          <w:rFonts w:ascii="Verdana" w:eastAsia="Verdana" w:hAnsi="Verdana" w:cstheme="minorHAnsi"/>
          <w:sz w:val="22"/>
          <w:szCs w:val="22"/>
        </w:rPr>
      </w:pPr>
      <w:r w:rsidRPr="0093643B">
        <w:rPr>
          <w:rFonts w:ascii="Verdana" w:eastAsia="Verdana" w:hAnsi="Verdana" w:cstheme="minorHAnsi"/>
          <w:sz w:val="22"/>
          <w:szCs w:val="22"/>
        </w:rPr>
        <w:t>Harmonogram powinien zawierać nazwy zadań oraz planowany termin rozpoczęcia i zakończenia poszczególnych zadań.</w:t>
      </w:r>
    </w:p>
    <w:p w14:paraId="5BE8706F" w14:textId="508A420D" w:rsidR="00FD1599" w:rsidRPr="0093643B" w:rsidRDefault="00FD1599" w:rsidP="0093643B">
      <w:pPr>
        <w:numPr>
          <w:ilvl w:val="0"/>
          <w:numId w:val="17"/>
        </w:numPr>
        <w:tabs>
          <w:tab w:val="num" w:pos="69"/>
          <w:tab w:val="num" w:pos="1350"/>
        </w:tabs>
        <w:spacing w:after="120" w:line="360" w:lineRule="auto"/>
        <w:ind w:left="993" w:hanging="482"/>
        <w:rPr>
          <w:rFonts w:ascii="Verdana" w:eastAsia="Verdana" w:hAnsi="Verdana" w:cstheme="minorHAnsi"/>
          <w:sz w:val="22"/>
          <w:szCs w:val="22"/>
        </w:rPr>
      </w:pPr>
      <w:r w:rsidRPr="0093643B">
        <w:rPr>
          <w:rFonts w:ascii="Verdana" w:eastAsia="Verdana" w:hAnsi="Verdana" w:cstheme="minorHAnsi"/>
          <w:sz w:val="22"/>
          <w:szCs w:val="22"/>
        </w:rPr>
        <w:t>Każde zadanie wykazane w harmonogramie realizacji Programu (pkt</w:t>
      </w:r>
      <w:r w:rsidR="000B709D" w:rsidRPr="0093643B">
        <w:rPr>
          <w:rFonts w:ascii="Verdana" w:eastAsia="Verdana" w:hAnsi="Verdana" w:cstheme="minorHAnsi"/>
          <w:sz w:val="22"/>
          <w:szCs w:val="22"/>
        </w:rPr>
        <w:t> </w:t>
      </w:r>
      <w:r w:rsidR="00690163" w:rsidRPr="0093643B">
        <w:rPr>
          <w:rFonts w:ascii="Verdana" w:eastAsia="Verdana" w:hAnsi="Verdana" w:cstheme="minorHAnsi"/>
          <w:sz w:val="22"/>
          <w:szCs w:val="22"/>
        </w:rPr>
        <w:t>2</w:t>
      </w:r>
      <w:r w:rsidRPr="0093643B">
        <w:rPr>
          <w:rFonts w:ascii="Verdana" w:eastAsia="Verdana" w:hAnsi="Verdana" w:cstheme="minorHAnsi"/>
          <w:sz w:val="22"/>
          <w:szCs w:val="22"/>
        </w:rPr>
        <w:t>.</w:t>
      </w:r>
      <w:r w:rsidR="00F44C29">
        <w:rPr>
          <w:rFonts w:ascii="Verdana" w:eastAsia="Verdana" w:hAnsi="Verdana" w:cstheme="minorHAnsi"/>
          <w:sz w:val="22"/>
          <w:szCs w:val="22"/>
        </w:rPr>
        <w:t>5</w:t>
      </w:r>
      <w:r w:rsidRPr="0093643B">
        <w:rPr>
          <w:rFonts w:ascii="Verdana" w:eastAsia="Verdana" w:hAnsi="Verdana" w:cstheme="minorHAnsi"/>
          <w:sz w:val="22"/>
          <w:szCs w:val="22"/>
        </w:rPr>
        <w:t xml:space="preserve"> oferty) musi być opisane w  pkt </w:t>
      </w:r>
      <w:r w:rsidR="00690163" w:rsidRPr="0093643B">
        <w:rPr>
          <w:rFonts w:ascii="Verdana" w:eastAsia="Verdana" w:hAnsi="Verdana" w:cstheme="minorHAnsi"/>
          <w:sz w:val="22"/>
          <w:szCs w:val="22"/>
        </w:rPr>
        <w:t>2</w:t>
      </w:r>
      <w:r w:rsidRPr="0093643B">
        <w:rPr>
          <w:rFonts w:ascii="Verdana" w:eastAsia="Verdana" w:hAnsi="Verdana" w:cstheme="minorHAnsi"/>
          <w:sz w:val="22"/>
          <w:szCs w:val="22"/>
        </w:rPr>
        <w:t>.</w:t>
      </w:r>
      <w:r w:rsidR="00F44C29">
        <w:rPr>
          <w:rFonts w:ascii="Verdana" w:eastAsia="Verdana" w:hAnsi="Verdana" w:cstheme="minorHAnsi"/>
          <w:sz w:val="22"/>
          <w:szCs w:val="22"/>
        </w:rPr>
        <w:t>4</w:t>
      </w:r>
      <w:r w:rsidRPr="0093643B">
        <w:rPr>
          <w:rFonts w:ascii="Verdana" w:eastAsia="Verdana" w:hAnsi="Verdana" w:cstheme="minorHAnsi"/>
          <w:sz w:val="22"/>
          <w:szCs w:val="22"/>
        </w:rPr>
        <w:t xml:space="preserve"> oferty. Opis powinien być tak szczegółowy, by umożliwić Zlecającemu kontrolę merytoryczną poszczególnych zadań podejmowanych przez </w:t>
      </w:r>
      <w:r w:rsidR="00C52821" w:rsidRPr="0093643B">
        <w:rPr>
          <w:rFonts w:ascii="Verdana" w:eastAsia="Verdana" w:hAnsi="Verdana" w:cstheme="minorHAnsi"/>
          <w:sz w:val="22"/>
          <w:szCs w:val="22"/>
        </w:rPr>
        <w:t>O</w:t>
      </w:r>
      <w:r w:rsidRPr="0093643B">
        <w:rPr>
          <w:rFonts w:ascii="Verdana" w:eastAsia="Verdana" w:hAnsi="Verdana" w:cstheme="minorHAnsi"/>
          <w:sz w:val="22"/>
          <w:szCs w:val="22"/>
        </w:rPr>
        <w:t>ferenta w trakcie realizacji Programu.</w:t>
      </w:r>
    </w:p>
    <w:p w14:paraId="7F2E4170" w14:textId="77777777" w:rsidR="00FD1599" w:rsidRPr="0093643B" w:rsidRDefault="00FD1599" w:rsidP="0093643B">
      <w:pPr>
        <w:tabs>
          <w:tab w:val="num" w:pos="851"/>
        </w:tabs>
        <w:spacing w:after="120" w:line="360" w:lineRule="auto"/>
        <w:ind w:left="851" w:hanging="284"/>
        <w:rPr>
          <w:rFonts w:ascii="Verdana" w:eastAsia="Verdana" w:hAnsi="Verdana" w:cstheme="minorHAnsi"/>
          <w:sz w:val="22"/>
          <w:szCs w:val="22"/>
        </w:rPr>
      </w:pPr>
      <w:r w:rsidRPr="0093643B">
        <w:rPr>
          <w:rFonts w:ascii="Verdana" w:eastAsia="Verdana" w:hAnsi="Verdana" w:cstheme="minorHAnsi"/>
          <w:sz w:val="22"/>
          <w:szCs w:val="22"/>
        </w:rPr>
        <w:t>Opis poszczególnych zadań w zakresie realizacji Programu musi zawierać:</w:t>
      </w:r>
    </w:p>
    <w:p w14:paraId="2C917434" w14:textId="7056CCA0" w:rsidR="00FD1599" w:rsidRPr="0093643B" w:rsidRDefault="00FD1599" w:rsidP="0093643B">
      <w:pPr>
        <w:numPr>
          <w:ilvl w:val="1"/>
          <w:numId w:val="26"/>
        </w:numPr>
        <w:autoSpaceDE w:val="0"/>
        <w:autoSpaceDN w:val="0"/>
        <w:adjustRightInd w:val="0"/>
        <w:spacing w:before="120" w:after="0" w:line="360" w:lineRule="auto"/>
        <w:rPr>
          <w:rFonts w:ascii="Verdana" w:eastAsia="Verdana" w:hAnsi="Verdana" w:cstheme="minorHAnsi"/>
          <w:sz w:val="22"/>
          <w:szCs w:val="22"/>
        </w:rPr>
      </w:pPr>
      <w:r w:rsidRPr="0093643B">
        <w:rPr>
          <w:rFonts w:ascii="Verdana" w:eastAsia="Verdana" w:hAnsi="Verdana" w:cstheme="minorHAnsi"/>
          <w:sz w:val="22"/>
          <w:szCs w:val="22"/>
        </w:rPr>
        <w:t>informacje, co, kiedy i przez kogo będzie realizowane (termin, dni tygodnia, godziny, miejsce), z uwzględnieniem ewentualnych przerw w realizacji (możliwe jest również wskazanie, w jakim terminie przed zaplanowanym wydarzeniem, szczegółowa informacja o miejscu, dacie i godzinie zostanie opublikowana na</w:t>
      </w:r>
      <w:r w:rsidR="000B709D" w:rsidRPr="0093643B">
        <w:rPr>
          <w:rFonts w:ascii="Verdana" w:eastAsia="Verdana" w:hAnsi="Verdana" w:cstheme="minorHAnsi"/>
          <w:sz w:val="22"/>
          <w:szCs w:val="22"/>
        </w:rPr>
        <w:t> </w:t>
      </w:r>
      <w:r w:rsidRPr="0093643B">
        <w:rPr>
          <w:rFonts w:ascii="Verdana" w:eastAsia="Verdana" w:hAnsi="Verdana" w:cstheme="minorHAnsi"/>
          <w:sz w:val="22"/>
          <w:szCs w:val="22"/>
        </w:rPr>
        <w:t xml:space="preserve">stronie internetowej </w:t>
      </w:r>
      <w:r w:rsidR="00C52821" w:rsidRPr="0093643B">
        <w:rPr>
          <w:rFonts w:ascii="Verdana" w:eastAsia="Verdana" w:hAnsi="Verdana" w:cstheme="minorHAnsi"/>
          <w:sz w:val="22"/>
          <w:szCs w:val="22"/>
        </w:rPr>
        <w:t>O</w:t>
      </w:r>
      <w:r w:rsidRPr="0093643B">
        <w:rPr>
          <w:rFonts w:ascii="Verdana" w:eastAsia="Verdana" w:hAnsi="Verdana" w:cstheme="minorHAnsi"/>
          <w:sz w:val="22"/>
          <w:szCs w:val="22"/>
        </w:rPr>
        <w:t>ferenta – należy podać adres tej</w:t>
      </w:r>
      <w:r w:rsidR="000B709D" w:rsidRPr="0093643B">
        <w:rPr>
          <w:rFonts w:ascii="Verdana" w:eastAsia="Verdana" w:hAnsi="Verdana" w:cstheme="minorHAnsi"/>
          <w:sz w:val="22"/>
          <w:szCs w:val="22"/>
        </w:rPr>
        <w:t> </w:t>
      </w:r>
      <w:r w:rsidRPr="0093643B">
        <w:rPr>
          <w:rFonts w:ascii="Verdana" w:eastAsia="Verdana" w:hAnsi="Verdana" w:cstheme="minorHAnsi"/>
          <w:sz w:val="22"/>
          <w:szCs w:val="22"/>
        </w:rPr>
        <w:t>strony),</w:t>
      </w:r>
      <w:r w:rsidR="000C47A0" w:rsidRPr="0093643B">
        <w:rPr>
          <w:rFonts w:ascii="Verdana" w:eastAsia="Verdana" w:hAnsi="Verdana" w:cstheme="minorHAnsi"/>
          <w:sz w:val="22"/>
          <w:szCs w:val="22"/>
        </w:rPr>
        <w:t xml:space="preserve"> Szczegółowe informacje o dniach tygodnia i godzinach realizacji Programu, zgodnie z kalendarzem roku szkolnego, należy opublikować na stronie internetowej szkoły, w której realizowany jest Program. Po rozpoczęciu realizacji Programu dni i </w:t>
      </w:r>
      <w:r w:rsidR="000C47A0" w:rsidRPr="0093643B">
        <w:rPr>
          <w:rFonts w:ascii="Verdana" w:eastAsia="Verdana" w:hAnsi="Verdana" w:cstheme="minorHAnsi"/>
          <w:sz w:val="22"/>
          <w:szCs w:val="22"/>
        </w:rPr>
        <w:lastRenderedPageBreak/>
        <w:t>godziny przyjęć należy przesłać drogą elektroniczną do Wydziału Zdrowia i Spraw Społecznych oraz w każdym przypadku zmiany terminu przyjęć.</w:t>
      </w:r>
    </w:p>
    <w:p w14:paraId="6323B4F2" w14:textId="77777777" w:rsidR="00FD1599" w:rsidRPr="0093643B" w:rsidRDefault="00FD1599" w:rsidP="0093643B">
      <w:pPr>
        <w:numPr>
          <w:ilvl w:val="1"/>
          <w:numId w:val="26"/>
        </w:numPr>
        <w:autoSpaceDE w:val="0"/>
        <w:autoSpaceDN w:val="0"/>
        <w:adjustRightInd w:val="0"/>
        <w:spacing w:before="120" w:after="0" w:line="360" w:lineRule="auto"/>
        <w:rPr>
          <w:rFonts w:ascii="Verdana" w:eastAsia="Verdana" w:hAnsi="Verdana" w:cstheme="minorHAnsi"/>
          <w:sz w:val="22"/>
          <w:szCs w:val="22"/>
        </w:rPr>
      </w:pPr>
      <w:r w:rsidRPr="0093643B">
        <w:rPr>
          <w:rFonts w:ascii="Verdana" w:eastAsia="Verdana" w:hAnsi="Verdana" w:cstheme="minorHAnsi"/>
          <w:sz w:val="22"/>
          <w:szCs w:val="22"/>
        </w:rPr>
        <w:t xml:space="preserve"> liczbowe określenie skali zadań planowanych przy realizacji Programu według miar adekwatnych do tego zadania, a określonych w kalkulacji przewidywanych kosztów (np. planowana miesięczna/roczna liczba adresatów zadania, liczba zrealizowanych świadczeń, udzielonych porad itp.).</w:t>
      </w:r>
    </w:p>
    <w:p w14:paraId="6BE1A1BF" w14:textId="77777777" w:rsidR="00FD1599" w:rsidRPr="0093643B" w:rsidRDefault="00FD1599" w:rsidP="0093643B">
      <w:pPr>
        <w:numPr>
          <w:ilvl w:val="1"/>
          <w:numId w:val="26"/>
        </w:numPr>
        <w:autoSpaceDE w:val="0"/>
        <w:autoSpaceDN w:val="0"/>
        <w:adjustRightInd w:val="0"/>
        <w:spacing w:before="120" w:after="0" w:line="360" w:lineRule="auto"/>
        <w:rPr>
          <w:rFonts w:ascii="Verdana" w:eastAsia="Verdana" w:hAnsi="Verdana" w:cstheme="minorHAnsi"/>
          <w:sz w:val="22"/>
          <w:szCs w:val="22"/>
        </w:rPr>
      </w:pPr>
      <w:r w:rsidRPr="0093643B">
        <w:rPr>
          <w:rFonts w:ascii="Verdana" w:eastAsia="Verdana" w:hAnsi="Verdana" w:cstheme="minorHAnsi"/>
          <w:sz w:val="22"/>
          <w:szCs w:val="22"/>
        </w:rPr>
        <w:t>szczegółowy opis każdego zadania.</w:t>
      </w:r>
    </w:p>
    <w:p w14:paraId="4A070390" w14:textId="2D8885B4" w:rsidR="00FD1599" w:rsidRPr="0093643B" w:rsidRDefault="00FD1599" w:rsidP="0093643B">
      <w:pPr>
        <w:numPr>
          <w:ilvl w:val="0"/>
          <w:numId w:val="17"/>
        </w:numPr>
        <w:tabs>
          <w:tab w:val="num" w:pos="993"/>
        </w:tabs>
        <w:spacing w:after="120" w:line="360" w:lineRule="auto"/>
        <w:ind w:left="851" w:hanging="284"/>
        <w:rPr>
          <w:rFonts w:ascii="Verdana" w:eastAsia="Verdana" w:hAnsi="Verdana" w:cstheme="minorHAnsi"/>
          <w:sz w:val="22"/>
          <w:szCs w:val="22"/>
        </w:rPr>
      </w:pPr>
      <w:r w:rsidRPr="0093643B">
        <w:rPr>
          <w:rFonts w:ascii="Verdana" w:eastAsia="Verdana" w:hAnsi="Verdana" w:cstheme="minorHAnsi"/>
          <w:sz w:val="22"/>
          <w:szCs w:val="22"/>
        </w:rPr>
        <w:t xml:space="preserve"> „Monitorowanie i ewaluacja programu” (pkt </w:t>
      </w:r>
      <w:r w:rsidR="00545FA9" w:rsidRPr="0093643B">
        <w:rPr>
          <w:rFonts w:ascii="Verdana" w:eastAsia="Verdana" w:hAnsi="Verdana" w:cstheme="minorHAnsi"/>
          <w:sz w:val="22"/>
          <w:szCs w:val="22"/>
        </w:rPr>
        <w:t>2</w:t>
      </w:r>
      <w:r w:rsidRPr="0093643B">
        <w:rPr>
          <w:rFonts w:ascii="Verdana" w:eastAsia="Verdana" w:hAnsi="Verdana" w:cstheme="minorHAnsi"/>
          <w:sz w:val="22"/>
          <w:szCs w:val="22"/>
        </w:rPr>
        <w:t>.</w:t>
      </w:r>
      <w:r w:rsidR="00F44C29">
        <w:rPr>
          <w:rFonts w:ascii="Verdana" w:eastAsia="Verdana" w:hAnsi="Verdana" w:cstheme="minorHAnsi"/>
          <w:sz w:val="22"/>
          <w:szCs w:val="22"/>
        </w:rPr>
        <w:t>6</w:t>
      </w:r>
      <w:r w:rsidRPr="0093643B">
        <w:rPr>
          <w:rFonts w:ascii="Verdana" w:eastAsia="Verdana" w:hAnsi="Verdana" w:cstheme="minorHAnsi"/>
          <w:sz w:val="22"/>
          <w:szCs w:val="22"/>
        </w:rPr>
        <w:t xml:space="preserve"> oferty)</w:t>
      </w:r>
      <w:r w:rsidR="000B709D" w:rsidRPr="0093643B">
        <w:rPr>
          <w:rFonts w:ascii="Verdana" w:eastAsia="Verdana" w:hAnsi="Verdana" w:cstheme="minorHAnsi"/>
          <w:sz w:val="22"/>
          <w:szCs w:val="22"/>
        </w:rPr>
        <w:t xml:space="preserve"> </w:t>
      </w:r>
      <w:r w:rsidRPr="0093643B">
        <w:rPr>
          <w:rFonts w:ascii="Verdana" w:eastAsia="Verdana" w:hAnsi="Verdana" w:cstheme="minorHAnsi"/>
          <w:sz w:val="22"/>
          <w:szCs w:val="22"/>
        </w:rPr>
        <w:t>- należy opisać sposób monitorowania zadań oraz narzędzia ewaluacyjne.</w:t>
      </w:r>
    </w:p>
    <w:p w14:paraId="0A2089CD" w14:textId="6E1B18B5" w:rsidR="00FD1599" w:rsidRPr="0093643B" w:rsidRDefault="00FD1599" w:rsidP="0093643B">
      <w:pPr>
        <w:numPr>
          <w:ilvl w:val="0"/>
          <w:numId w:val="17"/>
        </w:numPr>
        <w:tabs>
          <w:tab w:val="num" w:pos="993"/>
          <w:tab w:val="left" w:pos="1276"/>
        </w:tabs>
        <w:spacing w:after="120" w:line="360" w:lineRule="auto"/>
        <w:ind w:left="993" w:hanging="426"/>
        <w:rPr>
          <w:rFonts w:ascii="Verdana" w:eastAsia="Verdana" w:hAnsi="Verdana" w:cstheme="minorHAnsi"/>
          <w:sz w:val="22"/>
          <w:szCs w:val="22"/>
        </w:rPr>
      </w:pPr>
      <w:r w:rsidRPr="0093643B">
        <w:rPr>
          <w:rFonts w:ascii="Verdana" w:eastAsia="Verdana" w:hAnsi="Verdana" w:cstheme="minorHAnsi"/>
          <w:sz w:val="22"/>
          <w:szCs w:val="22"/>
        </w:rPr>
        <w:t xml:space="preserve">W pkt </w:t>
      </w:r>
      <w:r w:rsidR="00545FA9" w:rsidRPr="0093643B">
        <w:rPr>
          <w:rFonts w:ascii="Verdana" w:eastAsia="Verdana" w:hAnsi="Verdana" w:cstheme="minorHAnsi"/>
          <w:sz w:val="22"/>
          <w:szCs w:val="22"/>
        </w:rPr>
        <w:t>2</w:t>
      </w:r>
      <w:r w:rsidRPr="0093643B">
        <w:rPr>
          <w:rFonts w:ascii="Verdana" w:eastAsia="Verdana" w:hAnsi="Verdana" w:cstheme="minorHAnsi"/>
          <w:sz w:val="22"/>
          <w:szCs w:val="22"/>
        </w:rPr>
        <w:t>.</w:t>
      </w:r>
      <w:r w:rsidR="00F44C29">
        <w:rPr>
          <w:rFonts w:ascii="Verdana" w:eastAsia="Verdana" w:hAnsi="Verdana" w:cstheme="minorHAnsi"/>
          <w:sz w:val="22"/>
          <w:szCs w:val="22"/>
        </w:rPr>
        <w:t>7</w:t>
      </w:r>
      <w:r w:rsidRPr="0093643B">
        <w:rPr>
          <w:rFonts w:ascii="Verdana" w:eastAsia="Verdana" w:hAnsi="Verdana" w:cstheme="minorHAnsi"/>
          <w:sz w:val="22"/>
          <w:szCs w:val="22"/>
        </w:rPr>
        <w:t xml:space="preserve"> oferty należy opisać oczekiwane rezultaty realizowanego Programu.</w:t>
      </w:r>
      <w:r w:rsidR="00AE0AE5" w:rsidRPr="0093643B">
        <w:rPr>
          <w:rFonts w:ascii="Verdana" w:eastAsia="Verdana" w:hAnsi="Verdana" w:cstheme="minorHAnsi"/>
          <w:sz w:val="22"/>
          <w:szCs w:val="22"/>
        </w:rPr>
        <w:t xml:space="preserve"> </w:t>
      </w:r>
    </w:p>
    <w:p w14:paraId="1D5332D3" w14:textId="22449494" w:rsidR="00FD1599" w:rsidRPr="0093643B" w:rsidRDefault="00FD1599" w:rsidP="0093643B">
      <w:pPr>
        <w:pStyle w:val="NormalnyWeb"/>
        <w:numPr>
          <w:ilvl w:val="0"/>
          <w:numId w:val="17"/>
        </w:numPr>
        <w:tabs>
          <w:tab w:val="num" w:pos="279"/>
          <w:tab w:val="num" w:pos="1140"/>
          <w:tab w:val="left" w:pos="1276"/>
        </w:tabs>
        <w:spacing w:before="120" w:beforeAutospacing="0" w:after="120" w:afterAutospacing="0" w:line="360" w:lineRule="auto"/>
        <w:ind w:left="993" w:right="108" w:hanging="426"/>
        <w:rPr>
          <w:rFonts w:ascii="Verdana" w:eastAsia="Verdana" w:hAnsi="Verdana" w:cstheme="minorHAnsi"/>
          <w:sz w:val="22"/>
          <w:szCs w:val="22"/>
          <w:lang w:eastAsia="zh-CN"/>
        </w:rPr>
      </w:pPr>
      <w:r w:rsidRPr="0093643B">
        <w:rPr>
          <w:rFonts w:ascii="Verdana" w:eastAsia="Verdana" w:hAnsi="Verdana" w:cstheme="minorHAnsi"/>
          <w:sz w:val="22"/>
          <w:szCs w:val="22"/>
          <w:lang w:eastAsia="zh-CN"/>
        </w:rPr>
        <w:t xml:space="preserve">W pkt </w:t>
      </w:r>
      <w:r w:rsidR="00F44C29">
        <w:rPr>
          <w:rFonts w:ascii="Verdana" w:eastAsia="Verdana" w:hAnsi="Verdana" w:cstheme="minorHAnsi"/>
          <w:sz w:val="22"/>
          <w:szCs w:val="22"/>
          <w:lang w:eastAsia="zh-CN"/>
        </w:rPr>
        <w:t>4</w:t>
      </w:r>
      <w:r w:rsidRPr="0093643B">
        <w:rPr>
          <w:rFonts w:ascii="Verdana" w:eastAsia="Verdana" w:hAnsi="Verdana" w:cstheme="minorHAnsi"/>
          <w:sz w:val="22"/>
          <w:szCs w:val="22"/>
          <w:lang w:eastAsia="zh-CN"/>
        </w:rPr>
        <w:t xml:space="preserve"> oferty należy sporządzić szczegółowy kosztorys Programu. </w:t>
      </w:r>
    </w:p>
    <w:p w14:paraId="1BD188B8" w14:textId="16AEDF44" w:rsidR="00FD1599" w:rsidRPr="0093643B" w:rsidRDefault="00FD1599" w:rsidP="0093643B">
      <w:pPr>
        <w:numPr>
          <w:ilvl w:val="0"/>
          <w:numId w:val="17"/>
        </w:numPr>
        <w:tabs>
          <w:tab w:val="num" w:pos="279"/>
          <w:tab w:val="left" w:pos="426"/>
          <w:tab w:val="num" w:pos="1074"/>
          <w:tab w:val="left" w:pos="1276"/>
        </w:tabs>
        <w:spacing w:after="120" w:line="360" w:lineRule="auto"/>
        <w:ind w:left="993" w:hanging="426"/>
        <w:rPr>
          <w:rFonts w:ascii="Verdana" w:eastAsia="Verdana" w:hAnsi="Verdana" w:cstheme="minorHAnsi"/>
          <w:sz w:val="22"/>
          <w:szCs w:val="22"/>
        </w:rPr>
      </w:pPr>
      <w:r w:rsidRPr="0093643B">
        <w:rPr>
          <w:rFonts w:ascii="Verdana" w:eastAsia="Verdana" w:hAnsi="Verdana" w:cstheme="minorHAnsi"/>
          <w:sz w:val="22"/>
          <w:szCs w:val="22"/>
        </w:rPr>
        <w:t xml:space="preserve">Uczestnikami Programu </w:t>
      </w:r>
      <w:r w:rsidR="00861BF4" w:rsidRPr="0093643B">
        <w:rPr>
          <w:rFonts w:ascii="Verdana" w:eastAsia="Verdana" w:hAnsi="Verdana" w:cstheme="minorHAnsi"/>
          <w:sz w:val="22"/>
          <w:szCs w:val="22"/>
        </w:rPr>
        <w:t xml:space="preserve">mogą być wyłącznie </w:t>
      </w:r>
      <w:r w:rsidR="007D3D26" w:rsidRPr="0093643B">
        <w:rPr>
          <w:rFonts w:ascii="Verdana" w:eastAsia="Verdana" w:hAnsi="Verdana" w:cstheme="minorHAnsi"/>
          <w:sz w:val="22"/>
          <w:szCs w:val="22"/>
        </w:rPr>
        <w:t>mieszkańcy Wrocławia</w:t>
      </w:r>
      <w:r w:rsidRPr="0093643B">
        <w:rPr>
          <w:rFonts w:ascii="Verdana" w:eastAsia="Verdana" w:hAnsi="Verdana" w:cstheme="minorHAnsi"/>
          <w:sz w:val="22"/>
          <w:szCs w:val="22"/>
        </w:rPr>
        <w:t>:</w:t>
      </w:r>
    </w:p>
    <w:p w14:paraId="7484B8A8" w14:textId="4FBB8F64" w:rsidR="00FD1599" w:rsidRPr="0093643B" w:rsidRDefault="00FD1599" w:rsidP="0093643B">
      <w:pPr>
        <w:numPr>
          <w:ilvl w:val="0"/>
          <w:numId w:val="17"/>
        </w:numPr>
        <w:tabs>
          <w:tab w:val="left" w:pos="993"/>
        </w:tabs>
        <w:spacing w:after="120" w:line="360" w:lineRule="auto"/>
        <w:ind w:left="993" w:hanging="426"/>
        <w:rPr>
          <w:rFonts w:ascii="Verdana" w:eastAsia="Verdana" w:hAnsi="Verdana" w:cstheme="minorHAnsi"/>
          <w:sz w:val="22"/>
          <w:szCs w:val="22"/>
        </w:rPr>
      </w:pPr>
      <w:r w:rsidRPr="0093643B">
        <w:rPr>
          <w:rFonts w:ascii="Verdana" w:eastAsia="Verdana" w:hAnsi="Verdana" w:cstheme="minorHAnsi"/>
          <w:sz w:val="22"/>
          <w:szCs w:val="22"/>
        </w:rPr>
        <w:t xml:space="preserve">Oferent jest zobowiązany do prowadzenia wyodrębnionej dokumentacji medycznej </w:t>
      </w:r>
      <w:r w:rsidR="00D6164D" w:rsidRPr="0093643B">
        <w:rPr>
          <w:rFonts w:ascii="Verdana" w:eastAsia="Verdana" w:hAnsi="Verdana" w:cstheme="minorHAnsi"/>
          <w:sz w:val="22"/>
          <w:szCs w:val="22"/>
        </w:rPr>
        <w:t>P</w:t>
      </w:r>
      <w:r w:rsidRPr="0093643B">
        <w:rPr>
          <w:rFonts w:ascii="Verdana" w:eastAsia="Verdana" w:hAnsi="Verdana" w:cstheme="minorHAnsi"/>
          <w:sz w:val="22"/>
          <w:szCs w:val="22"/>
        </w:rPr>
        <w:t>rogramu polityki zdrowotnej oraz archiwizowania jej zgodnie z wymaganymi w tym zakresie przepisami.</w:t>
      </w:r>
    </w:p>
    <w:p w14:paraId="5F8F847F" w14:textId="77BF1F43" w:rsidR="00FD1599" w:rsidRPr="0093643B" w:rsidRDefault="000C47A0" w:rsidP="0093643B">
      <w:pPr>
        <w:pStyle w:val="Akapitzlist"/>
        <w:numPr>
          <w:ilvl w:val="0"/>
          <w:numId w:val="17"/>
        </w:numPr>
        <w:spacing w:line="360" w:lineRule="auto"/>
        <w:rPr>
          <w:rFonts w:ascii="Verdana" w:eastAsia="Verdana" w:hAnsi="Verdana" w:cstheme="minorHAnsi"/>
          <w:sz w:val="22"/>
          <w:szCs w:val="22"/>
        </w:rPr>
      </w:pPr>
      <w:r w:rsidRPr="0093643B">
        <w:rPr>
          <w:rFonts w:ascii="Verdana" w:eastAsia="Verdana" w:hAnsi="Verdana" w:cstheme="minorHAnsi"/>
          <w:sz w:val="22"/>
          <w:szCs w:val="22"/>
        </w:rPr>
        <w:t>Oferent zobowiązany jest do prowadzenia dokumentacji potwierdzającej realizację działań oraz rejestru osób każdorazowo korzystających z Programu.</w:t>
      </w:r>
    </w:p>
    <w:p w14:paraId="2980874C" w14:textId="77777777" w:rsidR="00FD1599" w:rsidRPr="0093643B" w:rsidRDefault="00FD1599" w:rsidP="0093643B">
      <w:pPr>
        <w:numPr>
          <w:ilvl w:val="0"/>
          <w:numId w:val="17"/>
        </w:numPr>
        <w:tabs>
          <w:tab w:val="left" w:pos="993"/>
        </w:tabs>
        <w:spacing w:after="120" w:line="360" w:lineRule="auto"/>
        <w:ind w:left="993" w:hanging="426"/>
        <w:rPr>
          <w:rFonts w:ascii="Verdana" w:eastAsia="Verdana" w:hAnsi="Verdana" w:cstheme="minorHAnsi"/>
          <w:sz w:val="22"/>
          <w:szCs w:val="22"/>
        </w:rPr>
      </w:pPr>
      <w:r w:rsidRPr="0093643B">
        <w:rPr>
          <w:rFonts w:ascii="Verdana" w:eastAsia="Verdana" w:hAnsi="Verdana" w:cstheme="minorHAnsi"/>
          <w:sz w:val="22"/>
          <w:szCs w:val="22"/>
        </w:rPr>
        <w:t>Oferent ponosi wszelką odpowiedzialność za szkody wyrządzone uczestnikom przy realizacji Programu.</w:t>
      </w:r>
    </w:p>
    <w:p w14:paraId="39BE0CEE" w14:textId="7D3DF451" w:rsidR="00FD1599" w:rsidRPr="0093643B" w:rsidRDefault="00FD1599" w:rsidP="0093643B">
      <w:pPr>
        <w:numPr>
          <w:ilvl w:val="0"/>
          <w:numId w:val="17"/>
        </w:numPr>
        <w:tabs>
          <w:tab w:val="left" w:pos="993"/>
        </w:tabs>
        <w:spacing w:after="120" w:line="360" w:lineRule="auto"/>
        <w:ind w:left="993" w:hanging="426"/>
        <w:rPr>
          <w:rFonts w:ascii="Verdana" w:eastAsia="Verdana" w:hAnsi="Verdana" w:cstheme="minorHAnsi"/>
          <w:sz w:val="22"/>
          <w:szCs w:val="22"/>
        </w:rPr>
      </w:pPr>
      <w:r w:rsidRPr="0093643B">
        <w:rPr>
          <w:rFonts w:ascii="Verdana" w:eastAsia="Verdana" w:hAnsi="Verdana" w:cstheme="minorHAnsi"/>
          <w:sz w:val="22"/>
          <w:szCs w:val="22"/>
        </w:rPr>
        <w:t>Oferent ma obowiązek na bieżąco śledzić i respektować umieszczane na stronach internetowych Głównego Inspektoratu Sanitarnego i</w:t>
      </w:r>
      <w:r w:rsidR="000B709D" w:rsidRPr="0093643B">
        <w:rPr>
          <w:rFonts w:ascii="Verdana" w:eastAsia="Verdana" w:hAnsi="Verdana" w:cstheme="minorHAnsi"/>
          <w:sz w:val="22"/>
          <w:szCs w:val="22"/>
        </w:rPr>
        <w:t> </w:t>
      </w:r>
      <w:r w:rsidRPr="0093643B">
        <w:rPr>
          <w:rFonts w:ascii="Verdana" w:eastAsia="Verdana" w:hAnsi="Verdana" w:cstheme="minorHAnsi"/>
          <w:sz w:val="22"/>
          <w:szCs w:val="22"/>
        </w:rPr>
        <w:t>Ministerstwa Zdrowia, wytyczne i zalecenia dotyczące zagrożenia epidemicznego, w tym zasady bezpiecznego postępowania, a także aktualne przepisy prawa.</w:t>
      </w:r>
    </w:p>
    <w:p w14:paraId="7156F46A" w14:textId="6BD875F4" w:rsidR="0086326F" w:rsidRPr="0093643B" w:rsidRDefault="0086326F" w:rsidP="0093643B">
      <w:pPr>
        <w:numPr>
          <w:ilvl w:val="0"/>
          <w:numId w:val="17"/>
        </w:numPr>
        <w:tabs>
          <w:tab w:val="left" w:pos="993"/>
        </w:tabs>
        <w:spacing w:after="120" w:line="360" w:lineRule="auto"/>
        <w:ind w:left="993" w:hanging="426"/>
        <w:rPr>
          <w:rFonts w:ascii="Verdana" w:eastAsia="Verdana" w:hAnsi="Verdana" w:cstheme="minorHAnsi"/>
          <w:sz w:val="22"/>
          <w:szCs w:val="22"/>
        </w:rPr>
      </w:pPr>
      <w:r w:rsidRPr="0093643B">
        <w:rPr>
          <w:rFonts w:ascii="Verdana" w:eastAsia="Verdana" w:hAnsi="Verdana" w:cstheme="minorHAnsi"/>
          <w:sz w:val="22"/>
          <w:szCs w:val="22"/>
        </w:rPr>
        <w:t>Oferent, w celu ochrony środowiska, zobowiązuje się do</w:t>
      </w:r>
      <w:r w:rsidR="000B709D" w:rsidRPr="0093643B">
        <w:rPr>
          <w:rFonts w:ascii="Verdana" w:eastAsia="Verdana" w:hAnsi="Verdana" w:cstheme="minorHAnsi"/>
          <w:sz w:val="22"/>
          <w:szCs w:val="22"/>
        </w:rPr>
        <w:t> </w:t>
      </w:r>
      <w:r w:rsidRPr="0093643B">
        <w:rPr>
          <w:rFonts w:ascii="Verdana" w:eastAsia="Verdana" w:hAnsi="Verdana" w:cstheme="minorHAnsi"/>
          <w:sz w:val="22"/>
          <w:szCs w:val="22"/>
        </w:rPr>
        <w:t>podejmowania działań polegających w szczególności na</w:t>
      </w:r>
      <w:r w:rsidR="000B709D" w:rsidRPr="0093643B">
        <w:rPr>
          <w:rFonts w:ascii="Verdana" w:eastAsia="Verdana" w:hAnsi="Verdana" w:cstheme="minorHAnsi"/>
          <w:sz w:val="22"/>
          <w:szCs w:val="22"/>
        </w:rPr>
        <w:t> </w:t>
      </w:r>
      <w:r w:rsidRPr="0093643B">
        <w:rPr>
          <w:rFonts w:ascii="Verdana" w:eastAsia="Verdana" w:hAnsi="Verdana" w:cstheme="minorHAnsi"/>
          <w:sz w:val="22"/>
          <w:szCs w:val="22"/>
        </w:rPr>
        <w:t>ograniczaniu przedmiotów jednorazowego użytku wykonanych z</w:t>
      </w:r>
      <w:r w:rsidR="000B709D" w:rsidRPr="0093643B">
        <w:rPr>
          <w:rFonts w:ascii="Verdana" w:eastAsia="Verdana" w:hAnsi="Verdana" w:cstheme="minorHAnsi"/>
          <w:sz w:val="22"/>
          <w:szCs w:val="22"/>
        </w:rPr>
        <w:t> </w:t>
      </w:r>
      <w:r w:rsidRPr="0093643B">
        <w:rPr>
          <w:rFonts w:ascii="Verdana" w:eastAsia="Verdana" w:hAnsi="Verdana" w:cstheme="minorHAnsi"/>
          <w:sz w:val="22"/>
          <w:szCs w:val="22"/>
        </w:rPr>
        <w:t xml:space="preserve">plastiku i zastąpienie ich wytworzonymi z materiałów ekologicznych, ulegających biodegradacji lub </w:t>
      </w:r>
      <w:r w:rsidRPr="0093643B">
        <w:rPr>
          <w:rFonts w:ascii="Verdana" w:eastAsia="Verdana" w:hAnsi="Verdana" w:cstheme="minorHAnsi"/>
          <w:sz w:val="22"/>
          <w:szCs w:val="22"/>
        </w:rPr>
        <w:lastRenderedPageBreak/>
        <w:t>podlegających recyklingowi oraz rezygnacji z używania plastikowych toreb, opakowań lub reklamówek.</w:t>
      </w:r>
    </w:p>
    <w:p w14:paraId="634B8936" w14:textId="54EABF8B" w:rsidR="00FD1599" w:rsidRPr="0093643B" w:rsidRDefault="00FD1599" w:rsidP="0093643B">
      <w:pPr>
        <w:pStyle w:val="Akapitzlist"/>
        <w:numPr>
          <w:ilvl w:val="0"/>
          <w:numId w:val="1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993"/>
        </w:tabs>
        <w:suppressAutoHyphens/>
        <w:spacing w:before="120" w:after="0" w:line="360" w:lineRule="auto"/>
        <w:ind w:left="993" w:right="108" w:hanging="426"/>
        <w:rPr>
          <w:rFonts w:ascii="Verdana" w:eastAsia="Verdana" w:hAnsi="Verdana" w:cstheme="minorHAnsi"/>
          <w:sz w:val="22"/>
          <w:szCs w:val="22"/>
        </w:rPr>
      </w:pPr>
      <w:r w:rsidRPr="0093643B">
        <w:rPr>
          <w:rFonts w:ascii="Verdana" w:eastAsia="Verdana" w:hAnsi="Verdana" w:cstheme="minorHAnsi"/>
          <w:sz w:val="22"/>
          <w:szCs w:val="22"/>
        </w:rPr>
        <w:t>Program powinien być realizowany z dbałością o równe traktowanie wszystkich uczestników, w tym w szczególności o zapewnienie dostępności Programu dla osób ze szczególnymi potrzebami, zgodnie z przepisami ustawy z dnia 19 lipca 2019 roku o</w:t>
      </w:r>
      <w:r w:rsidR="000B709D" w:rsidRPr="0093643B">
        <w:rPr>
          <w:rFonts w:ascii="Verdana" w:eastAsia="Verdana" w:hAnsi="Verdana" w:cstheme="minorHAnsi"/>
          <w:sz w:val="22"/>
          <w:szCs w:val="22"/>
        </w:rPr>
        <w:t> </w:t>
      </w:r>
      <w:r w:rsidRPr="0093643B">
        <w:rPr>
          <w:rFonts w:ascii="Verdana" w:eastAsia="Verdana" w:hAnsi="Verdana" w:cstheme="minorHAnsi"/>
          <w:sz w:val="22"/>
          <w:szCs w:val="22"/>
        </w:rPr>
        <w:t xml:space="preserve">zapewnianiu dostępności osobom ze szczególnymi potrzebami. Informację o sposobie spełnienia tych warunków należy zamieścić w </w:t>
      </w:r>
      <w:r w:rsidR="00F44C29">
        <w:rPr>
          <w:rFonts w:ascii="Verdana" w:eastAsia="Verdana" w:hAnsi="Verdana" w:cstheme="minorHAnsi"/>
          <w:sz w:val="22"/>
          <w:szCs w:val="22"/>
        </w:rPr>
        <w:t xml:space="preserve">pkt </w:t>
      </w:r>
      <w:r w:rsidR="000153F3">
        <w:rPr>
          <w:rFonts w:ascii="Verdana" w:eastAsia="Verdana" w:hAnsi="Verdana" w:cstheme="minorHAnsi"/>
          <w:sz w:val="22"/>
          <w:szCs w:val="22"/>
        </w:rPr>
        <w:t>6</w:t>
      </w:r>
      <w:r w:rsidRPr="0093643B">
        <w:rPr>
          <w:rFonts w:ascii="Verdana" w:eastAsia="Verdana" w:hAnsi="Verdana" w:cstheme="minorHAnsi"/>
          <w:sz w:val="22"/>
          <w:szCs w:val="22"/>
        </w:rPr>
        <w:t>. Informacja o zapewnieniu równego traktowania wszystkich uczestników, w tym dostępności dla osób ze</w:t>
      </w:r>
      <w:r w:rsidR="000B709D" w:rsidRPr="0093643B">
        <w:rPr>
          <w:rFonts w:ascii="Verdana" w:eastAsia="Verdana" w:hAnsi="Verdana" w:cstheme="minorHAnsi"/>
          <w:sz w:val="22"/>
          <w:szCs w:val="22"/>
        </w:rPr>
        <w:t> </w:t>
      </w:r>
      <w:r w:rsidRPr="0093643B">
        <w:rPr>
          <w:rFonts w:ascii="Verdana" w:eastAsia="Verdana" w:hAnsi="Verdana" w:cstheme="minorHAnsi"/>
          <w:sz w:val="22"/>
          <w:szCs w:val="22"/>
        </w:rPr>
        <w:t>szczególnymi potrzebami.</w:t>
      </w:r>
      <w:r w:rsidR="00392A6F" w:rsidRPr="0093643B">
        <w:rPr>
          <w:rFonts w:ascii="Verdana" w:eastAsia="Verdana" w:hAnsi="Verdana" w:cstheme="minorHAnsi"/>
          <w:sz w:val="22"/>
          <w:szCs w:val="22"/>
        </w:rPr>
        <w:t xml:space="preserve"> W przypadku braku podania żądanej informacji, oferta zostanie odrzucona z powodów merytorycznych.</w:t>
      </w:r>
    </w:p>
    <w:p w14:paraId="63DBD3D4" w14:textId="6DC9351E" w:rsidR="00FD1599" w:rsidRPr="0093643B" w:rsidRDefault="00FD1599" w:rsidP="0093643B">
      <w:pPr>
        <w:numPr>
          <w:ilvl w:val="0"/>
          <w:numId w:val="17"/>
        </w:numPr>
        <w:tabs>
          <w:tab w:val="left" w:pos="993"/>
        </w:tabs>
        <w:spacing w:before="120" w:after="0" w:line="360" w:lineRule="auto"/>
        <w:ind w:left="993" w:hanging="426"/>
        <w:rPr>
          <w:rFonts w:ascii="Verdana" w:eastAsia="Verdana" w:hAnsi="Verdana" w:cstheme="minorHAnsi"/>
          <w:sz w:val="22"/>
          <w:szCs w:val="22"/>
        </w:rPr>
      </w:pPr>
      <w:r w:rsidRPr="0093643B">
        <w:rPr>
          <w:rFonts w:ascii="Verdana" w:eastAsia="Verdana" w:hAnsi="Verdana" w:cstheme="minorHAnsi"/>
          <w:sz w:val="22"/>
          <w:szCs w:val="22"/>
        </w:rPr>
        <w:t xml:space="preserve">Podmiot realizujący Program zobowiązany jest do przestrzegania </w:t>
      </w:r>
      <w:r w:rsidR="000B709D" w:rsidRPr="0093643B">
        <w:rPr>
          <w:rFonts w:ascii="Verdana" w:eastAsia="Verdana" w:hAnsi="Verdana" w:cstheme="minorHAnsi"/>
          <w:sz w:val="22"/>
          <w:szCs w:val="22"/>
        </w:rPr>
        <w:t>przepisów</w:t>
      </w:r>
      <w:r w:rsidRPr="0093643B">
        <w:rPr>
          <w:rFonts w:ascii="Verdana" w:eastAsia="Verdana" w:hAnsi="Verdana" w:cstheme="minorHAnsi"/>
          <w:sz w:val="22"/>
          <w:szCs w:val="22"/>
        </w:rPr>
        <w:t xml:space="preserve"> ustawy z dnia 4 kwietnia 2019 roku o dostępności cyfrowej stron internetowych i aplikacji mobilnych podmiotów publicznych.</w:t>
      </w:r>
    </w:p>
    <w:p w14:paraId="1787AB48" w14:textId="4FC6C0C8" w:rsidR="000F25D8" w:rsidRPr="0093643B" w:rsidRDefault="000179AD" w:rsidP="0093643B">
      <w:pPr>
        <w:numPr>
          <w:ilvl w:val="0"/>
          <w:numId w:val="17"/>
        </w:numPr>
        <w:tabs>
          <w:tab w:val="left" w:pos="993"/>
        </w:tabs>
        <w:spacing w:before="120" w:after="0" w:line="360" w:lineRule="auto"/>
        <w:ind w:left="993" w:hanging="426"/>
        <w:rPr>
          <w:rFonts w:ascii="Verdana" w:hAnsi="Verdana"/>
          <w:bCs/>
          <w:sz w:val="22"/>
          <w:szCs w:val="22"/>
        </w:rPr>
      </w:pPr>
      <w:r w:rsidRPr="0093643B">
        <w:rPr>
          <w:rFonts w:ascii="Verdana" w:eastAsia="Verdana" w:hAnsi="Verdana" w:cstheme="minorHAnsi"/>
          <w:sz w:val="22"/>
          <w:szCs w:val="22"/>
        </w:rPr>
        <w:t xml:space="preserve">W trakcie realizacji </w:t>
      </w:r>
      <w:r w:rsidR="00255B97" w:rsidRPr="0093643B">
        <w:rPr>
          <w:rFonts w:ascii="Verdana" w:eastAsia="Verdana" w:hAnsi="Verdana" w:cstheme="minorHAnsi"/>
          <w:sz w:val="22"/>
          <w:szCs w:val="22"/>
        </w:rPr>
        <w:t>Programu</w:t>
      </w:r>
      <w:r w:rsidRPr="0093643B">
        <w:rPr>
          <w:rFonts w:ascii="Verdana" w:eastAsia="Verdana" w:hAnsi="Verdana" w:cstheme="minorHAnsi"/>
          <w:sz w:val="22"/>
          <w:szCs w:val="22"/>
        </w:rPr>
        <w:t xml:space="preserve"> </w:t>
      </w:r>
      <w:r w:rsidRPr="0093643B">
        <w:rPr>
          <w:rFonts w:ascii="Verdana" w:eastAsia="Verdana" w:hAnsi="Verdana" w:cstheme="minorHAnsi"/>
          <w:b/>
          <w:sz w:val="22"/>
          <w:szCs w:val="22"/>
        </w:rPr>
        <w:t>w</w:t>
      </w:r>
      <w:r w:rsidRPr="0093643B">
        <w:rPr>
          <w:rFonts w:ascii="Verdana" w:hAnsi="Verdana" w:cstheme="minorHAnsi"/>
          <w:b/>
          <w:sz w:val="22"/>
          <w:szCs w:val="22"/>
        </w:rPr>
        <w:t>szelkie zmiany, uzupełnienia i</w:t>
      </w:r>
      <w:r w:rsidR="000B709D" w:rsidRPr="0093643B">
        <w:rPr>
          <w:rFonts w:ascii="Verdana" w:hAnsi="Verdana" w:cstheme="minorHAnsi"/>
          <w:b/>
          <w:sz w:val="22"/>
          <w:szCs w:val="22"/>
        </w:rPr>
        <w:t> </w:t>
      </w:r>
      <w:r w:rsidRPr="0093643B">
        <w:rPr>
          <w:rFonts w:ascii="Verdana" w:hAnsi="Verdana" w:cstheme="minorHAnsi"/>
          <w:b/>
          <w:sz w:val="22"/>
          <w:szCs w:val="22"/>
        </w:rPr>
        <w:t>oświadczenia</w:t>
      </w:r>
      <w:r w:rsidR="00F64BBD" w:rsidRPr="0093643B">
        <w:rPr>
          <w:rFonts w:ascii="Verdana" w:hAnsi="Verdana" w:cstheme="minorHAnsi"/>
          <w:b/>
          <w:sz w:val="22"/>
          <w:szCs w:val="22"/>
        </w:rPr>
        <w:t>,</w:t>
      </w:r>
      <w:r w:rsidRPr="0093643B">
        <w:rPr>
          <w:rFonts w:ascii="Verdana" w:hAnsi="Verdana" w:cstheme="minorHAnsi"/>
          <w:sz w:val="22"/>
          <w:szCs w:val="22"/>
        </w:rPr>
        <w:t xml:space="preserve"> składane w związku z zawartą umową</w:t>
      </w:r>
      <w:r w:rsidR="00F64BBD" w:rsidRPr="0093643B">
        <w:rPr>
          <w:rFonts w:ascii="Verdana" w:hAnsi="Verdana" w:cstheme="minorHAnsi"/>
          <w:sz w:val="22"/>
          <w:szCs w:val="22"/>
        </w:rPr>
        <w:t>,</w:t>
      </w:r>
      <w:r w:rsidRPr="0093643B">
        <w:rPr>
          <w:rFonts w:ascii="Verdana" w:hAnsi="Verdana" w:cstheme="minorHAnsi"/>
          <w:sz w:val="22"/>
          <w:szCs w:val="22"/>
        </w:rPr>
        <w:t xml:space="preserve"> </w:t>
      </w:r>
      <w:r w:rsidR="00063F06" w:rsidRPr="0093643B">
        <w:rPr>
          <w:rFonts w:ascii="Verdana" w:hAnsi="Verdana" w:cstheme="minorHAnsi"/>
          <w:sz w:val="22"/>
          <w:szCs w:val="22"/>
        </w:rPr>
        <w:t>nie mogą być dokonywane w zakresie wpływającym na zmianę kryteriów wyboru oferty.</w:t>
      </w:r>
    </w:p>
    <w:p w14:paraId="312495CE" w14:textId="72B28ECC" w:rsidR="00C05FD6" w:rsidRPr="0093643B" w:rsidRDefault="00D771C0" w:rsidP="0093643B">
      <w:pPr>
        <w:numPr>
          <w:ilvl w:val="0"/>
          <w:numId w:val="17"/>
        </w:numPr>
        <w:tabs>
          <w:tab w:val="left" w:pos="993"/>
        </w:tabs>
        <w:spacing w:before="120" w:after="0" w:line="360" w:lineRule="auto"/>
        <w:ind w:left="993" w:hanging="426"/>
        <w:rPr>
          <w:rFonts w:ascii="Verdana" w:hAnsi="Verdana"/>
          <w:bCs/>
          <w:sz w:val="22"/>
          <w:szCs w:val="22"/>
        </w:rPr>
      </w:pPr>
      <w:r w:rsidRPr="0093643B">
        <w:rPr>
          <w:rFonts w:ascii="Verdana" w:eastAsia="Verdana" w:hAnsi="Verdana" w:cstheme="minorHAnsi"/>
          <w:sz w:val="22"/>
          <w:szCs w:val="22"/>
        </w:rPr>
        <w:t xml:space="preserve">Podmiot realizujący </w:t>
      </w:r>
      <w:r w:rsidR="00255B97" w:rsidRPr="0093643B">
        <w:rPr>
          <w:rFonts w:ascii="Verdana" w:eastAsia="Verdana" w:hAnsi="Verdana" w:cstheme="minorHAnsi"/>
          <w:sz w:val="22"/>
          <w:szCs w:val="22"/>
        </w:rPr>
        <w:t>Program</w:t>
      </w:r>
      <w:r w:rsidR="000179AD" w:rsidRPr="0093643B">
        <w:rPr>
          <w:rFonts w:ascii="Verdana" w:eastAsia="Verdana" w:hAnsi="Verdana" w:cstheme="minorHAnsi"/>
          <w:sz w:val="22"/>
          <w:szCs w:val="22"/>
        </w:rPr>
        <w:t xml:space="preserve"> zobowiązany jest do przestrzegania </w:t>
      </w:r>
      <w:r w:rsidR="002A7C11" w:rsidRPr="0093643B">
        <w:rPr>
          <w:rFonts w:ascii="Verdana" w:eastAsia="Verdana" w:hAnsi="Verdana" w:cstheme="minorHAnsi"/>
          <w:sz w:val="22"/>
          <w:szCs w:val="22"/>
        </w:rPr>
        <w:t xml:space="preserve">przepisów </w:t>
      </w:r>
      <w:r w:rsidR="00A6317A" w:rsidRPr="0093643B">
        <w:rPr>
          <w:rFonts w:ascii="Verdana" w:eastAsia="Verdana" w:hAnsi="Verdana" w:cstheme="minorHAnsi"/>
          <w:sz w:val="22"/>
          <w:szCs w:val="22"/>
        </w:rPr>
        <w:t xml:space="preserve">ustawy z dnia 13 maja 2016 r. </w:t>
      </w:r>
      <w:r w:rsidR="000179AD" w:rsidRPr="0093643B">
        <w:rPr>
          <w:rFonts w:ascii="Verdana" w:eastAsia="Verdana" w:hAnsi="Verdana" w:cstheme="minorHAnsi"/>
          <w:sz w:val="22"/>
          <w:szCs w:val="22"/>
        </w:rPr>
        <w:t>o przeciwdziałaniu zagrożeniom przestępczości</w:t>
      </w:r>
      <w:r w:rsidR="00E64BF5" w:rsidRPr="0093643B">
        <w:rPr>
          <w:rFonts w:ascii="Verdana" w:eastAsia="Verdana" w:hAnsi="Verdana" w:cstheme="minorHAnsi"/>
          <w:sz w:val="22"/>
          <w:szCs w:val="22"/>
        </w:rPr>
        <w:t>ą na tle seksualnym</w:t>
      </w:r>
      <w:r w:rsidR="002A7C11" w:rsidRPr="0093643B">
        <w:rPr>
          <w:rFonts w:ascii="Verdana" w:eastAsia="Verdana" w:hAnsi="Verdana" w:cstheme="minorHAnsi"/>
          <w:sz w:val="22"/>
          <w:szCs w:val="22"/>
        </w:rPr>
        <w:t>,</w:t>
      </w:r>
      <w:r w:rsidR="00E64BF5" w:rsidRPr="0093643B">
        <w:rPr>
          <w:rFonts w:ascii="Verdana" w:eastAsia="Verdana" w:hAnsi="Verdana" w:cstheme="minorHAnsi"/>
          <w:sz w:val="22"/>
          <w:szCs w:val="22"/>
        </w:rPr>
        <w:t xml:space="preserve"> </w:t>
      </w:r>
      <w:r w:rsidR="000179AD" w:rsidRPr="0093643B">
        <w:rPr>
          <w:rFonts w:ascii="Verdana" w:eastAsia="Verdana" w:hAnsi="Verdana" w:cstheme="minorHAnsi"/>
          <w:sz w:val="22"/>
          <w:szCs w:val="22"/>
        </w:rPr>
        <w:t>w szczególności art. 21</w:t>
      </w:r>
      <w:r w:rsidR="002A7C11" w:rsidRPr="0093643B">
        <w:rPr>
          <w:rFonts w:ascii="Verdana" w:eastAsia="Verdana" w:hAnsi="Verdana" w:cstheme="minorHAnsi"/>
          <w:sz w:val="22"/>
          <w:szCs w:val="22"/>
        </w:rPr>
        <w:t>:</w:t>
      </w:r>
      <w:r w:rsidR="000179AD" w:rsidRPr="0093643B">
        <w:rPr>
          <w:rFonts w:ascii="Verdana" w:eastAsia="Verdana" w:hAnsi="Verdana" w:cstheme="minorHAnsi"/>
          <w:sz w:val="22"/>
          <w:szCs w:val="22"/>
        </w:rPr>
        <w:t xml:space="preserve"> „przed nawiązaniem z osobą stosunku pracy lub przed dopuszczeniem osoby do innej działalności związanej z</w:t>
      </w:r>
      <w:r w:rsidR="000B709D" w:rsidRPr="0093643B">
        <w:rPr>
          <w:rFonts w:ascii="Verdana" w:eastAsia="Verdana" w:hAnsi="Verdana" w:cstheme="minorHAnsi"/>
          <w:sz w:val="22"/>
          <w:szCs w:val="22"/>
        </w:rPr>
        <w:t> </w:t>
      </w:r>
      <w:r w:rsidR="000179AD" w:rsidRPr="0093643B">
        <w:rPr>
          <w:rFonts w:ascii="Verdana" w:eastAsia="Verdana" w:hAnsi="Verdana" w:cstheme="minorHAnsi"/>
          <w:sz w:val="22"/>
          <w:szCs w:val="22"/>
        </w:rPr>
        <w:t>wychowaniem, edukacją, wypoczynkiem, leczeniem małoletnich lub z opieką nad nimi pracodawcy lub inni organizatorzy w zakresie takiej działalności są obowiązani do uzyskania informacji, czy dane tej osoby są zamieszczone w Rejestrze z dostępem ograniczonym”.</w:t>
      </w:r>
    </w:p>
    <w:p w14:paraId="474F8FED" w14:textId="06E6C575" w:rsidR="00C1409A" w:rsidRPr="0093643B" w:rsidRDefault="00C1409A" w:rsidP="0093643B">
      <w:pPr>
        <w:numPr>
          <w:ilvl w:val="0"/>
          <w:numId w:val="17"/>
        </w:numPr>
        <w:tabs>
          <w:tab w:val="left" w:pos="993"/>
        </w:tabs>
        <w:spacing w:before="120" w:after="0" w:line="360" w:lineRule="auto"/>
        <w:ind w:left="993" w:hanging="426"/>
        <w:rPr>
          <w:rFonts w:ascii="Verdana" w:hAnsi="Verdana"/>
          <w:bCs/>
          <w:sz w:val="22"/>
          <w:szCs w:val="22"/>
        </w:rPr>
      </w:pPr>
      <w:r w:rsidRPr="0093643B">
        <w:rPr>
          <w:rFonts w:ascii="Verdana" w:eastAsiaTheme="minorHAnsi" w:hAnsi="Verdana" w:cstheme="minorHAnsi"/>
          <w:bCs/>
          <w:color w:val="000000" w:themeColor="text1"/>
          <w:sz w:val="22"/>
          <w:szCs w:val="22"/>
          <w:u w:val="single"/>
          <w:lang w:eastAsia="en-US"/>
        </w:rPr>
        <w:t xml:space="preserve">Szczegółowe i ostateczne warunki realizacji zadania </w:t>
      </w:r>
      <w:r w:rsidR="001631D4" w:rsidRPr="0093643B">
        <w:rPr>
          <w:rFonts w:ascii="Verdana" w:eastAsiaTheme="minorHAnsi" w:hAnsi="Verdana" w:cstheme="minorHAnsi"/>
          <w:bCs/>
          <w:color w:val="000000" w:themeColor="text1"/>
          <w:sz w:val="22"/>
          <w:szCs w:val="22"/>
          <w:u w:val="single"/>
          <w:lang w:eastAsia="en-US"/>
        </w:rPr>
        <w:t>zostaną uregulowane w umowie zawartej pomiędzy Zlec</w:t>
      </w:r>
      <w:r w:rsidR="003C5D3B" w:rsidRPr="0093643B">
        <w:rPr>
          <w:rFonts w:ascii="Verdana" w:eastAsiaTheme="minorHAnsi" w:hAnsi="Verdana" w:cstheme="minorHAnsi"/>
          <w:bCs/>
          <w:color w:val="000000" w:themeColor="text1"/>
          <w:sz w:val="22"/>
          <w:szCs w:val="22"/>
          <w:u w:val="single"/>
          <w:lang w:eastAsia="en-US"/>
        </w:rPr>
        <w:t>ającym i wyłonionym Realizatorem</w:t>
      </w:r>
      <w:r w:rsidR="001631D4" w:rsidRPr="0093643B">
        <w:rPr>
          <w:rFonts w:ascii="Verdana" w:eastAsiaTheme="minorHAnsi" w:hAnsi="Verdana" w:cstheme="minorHAnsi"/>
          <w:bCs/>
          <w:color w:val="000000" w:themeColor="text1"/>
          <w:sz w:val="22"/>
          <w:szCs w:val="22"/>
          <w:u w:val="single"/>
          <w:lang w:eastAsia="en-US"/>
        </w:rPr>
        <w:t>.</w:t>
      </w:r>
    </w:p>
    <w:p w14:paraId="2F3AA59C" w14:textId="27BBBBCF" w:rsidR="00F022AF" w:rsidRPr="0093643B" w:rsidRDefault="00F022AF" w:rsidP="0093643B">
      <w:pPr>
        <w:pStyle w:val="Nagwek2"/>
        <w:numPr>
          <w:ilvl w:val="0"/>
          <w:numId w:val="21"/>
        </w:numPr>
        <w:spacing w:before="240" w:after="240" w:line="360" w:lineRule="auto"/>
        <w:ind w:left="567" w:hanging="567"/>
        <w:rPr>
          <w:rFonts w:ascii="Verdana" w:eastAsia="Verdana" w:hAnsi="Verdana" w:cstheme="minorHAnsi"/>
          <w:color w:val="auto"/>
          <w:sz w:val="22"/>
          <w:szCs w:val="22"/>
        </w:rPr>
      </w:pPr>
      <w:r w:rsidRPr="0093643B">
        <w:rPr>
          <w:rFonts w:ascii="Verdana" w:eastAsia="Verdana" w:hAnsi="Verdana" w:cstheme="minorHAnsi"/>
          <w:color w:val="auto"/>
          <w:sz w:val="22"/>
          <w:szCs w:val="22"/>
        </w:rPr>
        <w:t xml:space="preserve">KOSZTY REALIZACJI </w:t>
      </w:r>
      <w:r w:rsidR="00255B97" w:rsidRPr="0093643B">
        <w:rPr>
          <w:rFonts w:ascii="Verdana" w:eastAsia="Verdana" w:hAnsi="Verdana" w:cstheme="minorHAnsi"/>
          <w:color w:val="auto"/>
          <w:sz w:val="22"/>
          <w:szCs w:val="22"/>
        </w:rPr>
        <w:t>PROGRAMU</w:t>
      </w:r>
    </w:p>
    <w:p w14:paraId="53292772" w14:textId="4B18C9A2" w:rsidR="00C05FD6" w:rsidRPr="0093643B" w:rsidRDefault="009A3AD5" w:rsidP="0093643B">
      <w:pPr>
        <w:pStyle w:val="Akapitzlist"/>
        <w:widowControl w:val="0"/>
        <w:numPr>
          <w:ilvl w:val="0"/>
          <w:numId w:val="1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720"/>
          <w:tab w:val="num" w:pos="993"/>
          <w:tab w:val="left" w:pos="2520"/>
        </w:tabs>
        <w:autoSpaceDE w:val="0"/>
        <w:spacing w:before="120" w:line="360" w:lineRule="auto"/>
        <w:ind w:left="993" w:hanging="426"/>
        <w:rPr>
          <w:rFonts w:ascii="Verdana" w:hAnsi="Verdana" w:cstheme="minorHAnsi"/>
          <w:sz w:val="22"/>
          <w:szCs w:val="22"/>
        </w:rPr>
      </w:pPr>
      <w:r w:rsidRPr="0093643B">
        <w:rPr>
          <w:rFonts w:ascii="Verdana" w:hAnsi="Verdana" w:cstheme="minorHAnsi"/>
          <w:sz w:val="22"/>
          <w:szCs w:val="22"/>
        </w:rPr>
        <w:t>Środki finansowe</w:t>
      </w:r>
      <w:r w:rsidR="00D120FF" w:rsidRPr="0093643B">
        <w:rPr>
          <w:rFonts w:ascii="Verdana" w:hAnsi="Verdana" w:cstheme="minorHAnsi"/>
          <w:sz w:val="22"/>
          <w:szCs w:val="22"/>
        </w:rPr>
        <w:t>, które otrzyma Oferent</w:t>
      </w:r>
      <w:r w:rsidRPr="0093643B">
        <w:rPr>
          <w:rFonts w:ascii="Verdana" w:hAnsi="Verdana" w:cstheme="minorHAnsi"/>
          <w:sz w:val="22"/>
          <w:szCs w:val="22"/>
        </w:rPr>
        <w:t>,</w:t>
      </w:r>
      <w:r w:rsidR="005C773A" w:rsidRPr="0093643B">
        <w:rPr>
          <w:rFonts w:ascii="Verdana" w:hAnsi="Verdana" w:cstheme="minorHAnsi"/>
          <w:sz w:val="22"/>
          <w:szCs w:val="22"/>
        </w:rPr>
        <w:t xml:space="preserve"> mogą</w:t>
      </w:r>
      <w:r w:rsidR="00406D8E" w:rsidRPr="0093643B">
        <w:rPr>
          <w:rFonts w:ascii="Verdana" w:hAnsi="Verdana" w:cstheme="minorHAnsi"/>
          <w:sz w:val="22"/>
          <w:szCs w:val="22"/>
        </w:rPr>
        <w:t xml:space="preserve"> </w:t>
      </w:r>
      <w:r w:rsidRPr="0093643B">
        <w:rPr>
          <w:rFonts w:ascii="Verdana" w:hAnsi="Verdana" w:cstheme="minorHAnsi"/>
          <w:sz w:val="22"/>
          <w:szCs w:val="22"/>
        </w:rPr>
        <w:t xml:space="preserve">być wykorzystane wyłącznie </w:t>
      </w:r>
      <w:r w:rsidR="00D120FF" w:rsidRPr="0093643B">
        <w:rPr>
          <w:rFonts w:ascii="Verdana" w:hAnsi="Verdana" w:cstheme="minorHAnsi"/>
          <w:sz w:val="22"/>
          <w:szCs w:val="22"/>
        </w:rPr>
        <w:t>na realizację</w:t>
      </w:r>
      <w:r w:rsidR="0060019B" w:rsidRPr="0093643B">
        <w:rPr>
          <w:rFonts w:ascii="Verdana" w:hAnsi="Verdana" w:cstheme="minorHAnsi"/>
          <w:sz w:val="22"/>
          <w:szCs w:val="22"/>
        </w:rPr>
        <w:t xml:space="preserve"> Programu</w:t>
      </w:r>
      <w:r w:rsidRPr="0093643B">
        <w:rPr>
          <w:rFonts w:ascii="Verdana" w:hAnsi="Verdana" w:cstheme="minorHAnsi"/>
          <w:sz w:val="22"/>
          <w:szCs w:val="22"/>
        </w:rPr>
        <w:t xml:space="preserve">, spełniając warunki racjonalności, </w:t>
      </w:r>
      <w:r w:rsidRPr="0093643B">
        <w:rPr>
          <w:rFonts w:ascii="Verdana" w:hAnsi="Verdana" w:cstheme="minorHAnsi"/>
          <w:sz w:val="22"/>
          <w:szCs w:val="22"/>
        </w:rPr>
        <w:lastRenderedPageBreak/>
        <w:t>niezbędności i efektywności</w:t>
      </w:r>
      <w:r w:rsidR="00536598" w:rsidRPr="0093643B">
        <w:rPr>
          <w:rFonts w:ascii="Verdana" w:hAnsi="Verdana" w:cstheme="minorHAnsi"/>
          <w:sz w:val="22"/>
          <w:szCs w:val="22"/>
        </w:rPr>
        <w:t>, w tym:</w:t>
      </w:r>
    </w:p>
    <w:p w14:paraId="3B6455DF" w14:textId="5DACB443" w:rsidR="00536598" w:rsidRPr="0093643B" w:rsidRDefault="00E50099" w:rsidP="0093643B">
      <w:pPr>
        <w:pStyle w:val="Akapitzlist"/>
        <w:widowControl w:val="0"/>
        <w:numPr>
          <w:ilvl w:val="1"/>
          <w:numId w:val="1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1800"/>
          <w:tab w:val="left" w:pos="1276"/>
        </w:tabs>
        <w:autoSpaceDE w:val="0"/>
        <w:spacing w:before="120" w:line="360" w:lineRule="auto"/>
        <w:ind w:left="993" w:firstLine="0"/>
        <w:rPr>
          <w:rFonts w:ascii="Verdana" w:hAnsi="Verdana" w:cstheme="minorHAnsi"/>
          <w:sz w:val="22"/>
          <w:szCs w:val="22"/>
        </w:rPr>
      </w:pPr>
      <w:r w:rsidRPr="0093643B">
        <w:rPr>
          <w:rFonts w:ascii="Verdana" w:hAnsi="Verdana" w:cstheme="minorHAnsi"/>
          <w:sz w:val="22"/>
          <w:szCs w:val="22"/>
        </w:rPr>
        <w:t xml:space="preserve"> </w:t>
      </w:r>
      <w:r w:rsidR="00536598" w:rsidRPr="0093643B">
        <w:rPr>
          <w:rFonts w:ascii="Verdana" w:hAnsi="Verdana" w:cstheme="minorHAnsi"/>
          <w:sz w:val="22"/>
          <w:szCs w:val="22"/>
        </w:rPr>
        <w:t>Koszty merytoryczne:</w:t>
      </w:r>
    </w:p>
    <w:p w14:paraId="133F2674" w14:textId="382E6769" w:rsidR="00536598" w:rsidRPr="0093643B" w:rsidRDefault="00536598" w:rsidP="0093643B">
      <w:pPr>
        <w:pStyle w:val="Akapitzlist"/>
        <w:numPr>
          <w:ilvl w:val="0"/>
          <w:numId w:val="18"/>
        </w:numPr>
        <w:tabs>
          <w:tab w:val="left" w:pos="2127"/>
        </w:tabs>
        <w:spacing w:before="120" w:after="0" w:line="360" w:lineRule="auto"/>
        <w:ind w:left="1843" w:right="110" w:hanging="425"/>
        <w:contextualSpacing w:val="0"/>
        <w:rPr>
          <w:rFonts w:ascii="Verdana" w:hAnsi="Verdana" w:cstheme="minorHAnsi"/>
          <w:sz w:val="22"/>
          <w:szCs w:val="22"/>
        </w:rPr>
      </w:pPr>
      <w:r w:rsidRPr="0093643B">
        <w:rPr>
          <w:rFonts w:ascii="Verdana" w:hAnsi="Verdana" w:cstheme="minorHAnsi"/>
          <w:sz w:val="22"/>
          <w:szCs w:val="22"/>
        </w:rPr>
        <w:t>wynagrodzenia realizatorów zadań Programu,</w:t>
      </w:r>
    </w:p>
    <w:p w14:paraId="6741E782" w14:textId="47FD5B40" w:rsidR="0036408B" w:rsidRPr="0093643B" w:rsidRDefault="0036408B" w:rsidP="0093643B">
      <w:pPr>
        <w:pStyle w:val="Akapitzlist"/>
        <w:numPr>
          <w:ilvl w:val="0"/>
          <w:numId w:val="18"/>
        </w:numPr>
        <w:tabs>
          <w:tab w:val="left" w:pos="2127"/>
        </w:tabs>
        <w:spacing w:before="120" w:after="0" w:line="360" w:lineRule="auto"/>
        <w:ind w:left="1843" w:right="110" w:hanging="425"/>
        <w:contextualSpacing w:val="0"/>
        <w:rPr>
          <w:rFonts w:ascii="Verdana" w:hAnsi="Verdana"/>
          <w:sz w:val="22"/>
          <w:szCs w:val="22"/>
        </w:rPr>
      </w:pPr>
      <w:r w:rsidRPr="0093643B">
        <w:rPr>
          <w:rFonts w:ascii="Verdana" w:hAnsi="Verdana"/>
          <w:sz w:val="22"/>
          <w:szCs w:val="22"/>
        </w:rPr>
        <w:t>koszty badań specjalistycznych,</w:t>
      </w:r>
    </w:p>
    <w:p w14:paraId="0334862B" w14:textId="49342351" w:rsidR="00536598" w:rsidRPr="0093643B" w:rsidRDefault="00536598" w:rsidP="0093643B">
      <w:pPr>
        <w:pStyle w:val="Akapitzlist"/>
        <w:numPr>
          <w:ilvl w:val="0"/>
          <w:numId w:val="18"/>
        </w:numPr>
        <w:tabs>
          <w:tab w:val="left" w:pos="2127"/>
        </w:tabs>
        <w:spacing w:before="120" w:after="0" w:line="360" w:lineRule="auto"/>
        <w:ind w:left="1843" w:right="110" w:hanging="425"/>
        <w:contextualSpacing w:val="0"/>
        <w:rPr>
          <w:rFonts w:ascii="Verdana" w:hAnsi="Verdana" w:cstheme="minorHAnsi"/>
          <w:sz w:val="22"/>
          <w:szCs w:val="22"/>
        </w:rPr>
      </w:pPr>
      <w:r w:rsidRPr="0093643B">
        <w:rPr>
          <w:rFonts w:ascii="Verdana" w:hAnsi="Verdana" w:cstheme="minorHAnsi"/>
          <w:sz w:val="22"/>
          <w:szCs w:val="22"/>
        </w:rPr>
        <w:t>koszty rzeczowe związane z przygotowaniem i realizacją Programu, n</w:t>
      </w:r>
      <w:r w:rsidR="00CB7D4A" w:rsidRPr="0093643B">
        <w:rPr>
          <w:rFonts w:ascii="Verdana" w:hAnsi="Verdana" w:cstheme="minorHAnsi"/>
          <w:sz w:val="22"/>
          <w:szCs w:val="22"/>
        </w:rPr>
        <w:t xml:space="preserve">a </w:t>
      </w:r>
      <w:r w:rsidR="00E82B9F" w:rsidRPr="0093643B">
        <w:rPr>
          <w:rFonts w:ascii="Verdana" w:hAnsi="Verdana" w:cstheme="minorHAnsi"/>
          <w:sz w:val="22"/>
          <w:szCs w:val="22"/>
        </w:rPr>
        <w:t>przykład</w:t>
      </w:r>
      <w:r w:rsidRPr="0093643B">
        <w:rPr>
          <w:rFonts w:ascii="Verdana" w:hAnsi="Verdana" w:cstheme="minorHAnsi"/>
          <w:sz w:val="22"/>
          <w:szCs w:val="22"/>
        </w:rPr>
        <w:t>: zakup sprzętu i materiałów medycznych do Programu,</w:t>
      </w:r>
    </w:p>
    <w:p w14:paraId="110BCA8F" w14:textId="59835FC2" w:rsidR="00536598" w:rsidRPr="0093643B" w:rsidRDefault="00536598" w:rsidP="0093643B">
      <w:pPr>
        <w:pStyle w:val="Akapitzlist"/>
        <w:numPr>
          <w:ilvl w:val="0"/>
          <w:numId w:val="18"/>
        </w:numPr>
        <w:tabs>
          <w:tab w:val="left" w:pos="2127"/>
        </w:tabs>
        <w:spacing w:before="120" w:after="0" w:line="360" w:lineRule="auto"/>
        <w:ind w:left="1843" w:right="110" w:hanging="425"/>
        <w:contextualSpacing w:val="0"/>
        <w:rPr>
          <w:rFonts w:ascii="Verdana" w:hAnsi="Verdana" w:cstheme="minorHAnsi"/>
          <w:sz w:val="22"/>
          <w:szCs w:val="22"/>
        </w:rPr>
      </w:pPr>
      <w:r w:rsidRPr="0093643B">
        <w:rPr>
          <w:rFonts w:ascii="Verdana" w:hAnsi="Verdana" w:cstheme="minorHAnsi"/>
          <w:sz w:val="22"/>
          <w:szCs w:val="22"/>
        </w:rPr>
        <w:t>inne, wynikające ze specyfiki Programu.</w:t>
      </w:r>
    </w:p>
    <w:p w14:paraId="0C668681" w14:textId="73CF6078" w:rsidR="00536598" w:rsidRPr="0093643B" w:rsidRDefault="00536598" w:rsidP="0093643B">
      <w:pPr>
        <w:pStyle w:val="Akapitzlist"/>
        <w:numPr>
          <w:ilvl w:val="1"/>
          <w:numId w:val="11"/>
        </w:numPr>
        <w:tabs>
          <w:tab w:val="clear" w:pos="1800"/>
        </w:tabs>
        <w:autoSpaceDE w:val="0"/>
        <w:spacing w:before="120" w:line="360" w:lineRule="auto"/>
        <w:ind w:left="1418" w:right="110" w:hanging="567"/>
        <w:rPr>
          <w:rFonts w:ascii="Verdana" w:hAnsi="Verdana" w:cstheme="minorHAnsi"/>
          <w:sz w:val="22"/>
          <w:szCs w:val="22"/>
        </w:rPr>
      </w:pPr>
      <w:r w:rsidRPr="0093643B">
        <w:rPr>
          <w:rFonts w:ascii="Verdana" w:hAnsi="Verdana" w:cstheme="minorHAnsi"/>
          <w:sz w:val="22"/>
          <w:szCs w:val="22"/>
        </w:rPr>
        <w:t>Koszty obsługi Programu, w tym koszty administracyjne (które są związane z wykonywaniem działań o charakterze administracyjnym i kontrolnym, w tym z obsługą finansową i</w:t>
      </w:r>
      <w:r w:rsidR="007A4A7C" w:rsidRPr="0093643B">
        <w:rPr>
          <w:rFonts w:ascii="Verdana" w:hAnsi="Verdana" w:cstheme="minorHAnsi"/>
          <w:sz w:val="22"/>
          <w:szCs w:val="22"/>
        </w:rPr>
        <w:t> </w:t>
      </w:r>
      <w:r w:rsidRPr="0093643B">
        <w:rPr>
          <w:rFonts w:ascii="Verdana" w:hAnsi="Verdana" w:cstheme="minorHAnsi"/>
          <w:sz w:val="22"/>
          <w:szCs w:val="22"/>
        </w:rPr>
        <w:t xml:space="preserve">prawną </w:t>
      </w:r>
      <w:r w:rsidR="00D6164D" w:rsidRPr="0093643B">
        <w:rPr>
          <w:rFonts w:ascii="Verdana" w:hAnsi="Verdana" w:cstheme="minorHAnsi"/>
          <w:sz w:val="22"/>
          <w:szCs w:val="22"/>
        </w:rPr>
        <w:t>P</w:t>
      </w:r>
      <w:r w:rsidRPr="0093643B">
        <w:rPr>
          <w:rFonts w:ascii="Verdana" w:hAnsi="Verdana" w:cstheme="minorHAnsi"/>
          <w:sz w:val="22"/>
          <w:szCs w:val="22"/>
        </w:rPr>
        <w:t>rogramu):</w:t>
      </w:r>
    </w:p>
    <w:p w14:paraId="5442AFF8" w14:textId="338C9373" w:rsidR="00536598" w:rsidRPr="0093643B" w:rsidRDefault="007A4A7C" w:rsidP="0093643B">
      <w:pPr>
        <w:numPr>
          <w:ilvl w:val="0"/>
          <w:numId w:val="19"/>
        </w:numPr>
        <w:autoSpaceDE w:val="0"/>
        <w:spacing w:before="120" w:after="0" w:line="360" w:lineRule="auto"/>
        <w:ind w:left="1843" w:right="110" w:hanging="425"/>
        <w:rPr>
          <w:rFonts w:ascii="Verdana" w:hAnsi="Verdana" w:cstheme="minorHAnsi"/>
          <w:sz w:val="22"/>
          <w:szCs w:val="22"/>
        </w:rPr>
      </w:pPr>
      <w:r w:rsidRPr="0093643B">
        <w:rPr>
          <w:rFonts w:ascii="Verdana" w:hAnsi="Verdana" w:cstheme="minorHAnsi"/>
          <w:sz w:val="22"/>
          <w:szCs w:val="22"/>
        </w:rPr>
        <w:t>k</w:t>
      </w:r>
      <w:r w:rsidR="00536598" w:rsidRPr="0093643B">
        <w:rPr>
          <w:rFonts w:ascii="Verdana" w:hAnsi="Verdana" w:cstheme="minorHAnsi"/>
          <w:sz w:val="22"/>
          <w:szCs w:val="22"/>
        </w:rPr>
        <w:t>oszty: sprawowania nadzoru merytorycznego, monitorowania, ewaluacji oraz obsługi informacyjno-administracyjnej i informatycznej.</w:t>
      </w:r>
    </w:p>
    <w:p w14:paraId="1D65A446" w14:textId="77777777" w:rsidR="00536598" w:rsidRPr="0093643B" w:rsidRDefault="00536598" w:rsidP="0093643B">
      <w:pPr>
        <w:numPr>
          <w:ilvl w:val="0"/>
          <w:numId w:val="19"/>
        </w:numPr>
        <w:autoSpaceDE w:val="0"/>
        <w:spacing w:before="120" w:after="0" w:line="360" w:lineRule="auto"/>
        <w:ind w:left="1843" w:right="110" w:hanging="425"/>
        <w:rPr>
          <w:rFonts w:ascii="Verdana" w:hAnsi="Verdana" w:cstheme="minorHAnsi"/>
          <w:sz w:val="22"/>
          <w:szCs w:val="22"/>
        </w:rPr>
      </w:pPr>
      <w:r w:rsidRPr="0093643B">
        <w:rPr>
          <w:rFonts w:ascii="Verdana" w:hAnsi="Verdana" w:cstheme="minorHAnsi"/>
          <w:sz w:val="22"/>
          <w:szCs w:val="22"/>
        </w:rPr>
        <w:t>Koszty najmu i eksploatacji pomieszczeń (tylko w części dotyczącej realizowanego Programu, każdy element obliczony proporcjonalnie do tej części);</w:t>
      </w:r>
    </w:p>
    <w:p w14:paraId="5F5BC979" w14:textId="61229EA5" w:rsidR="00536598" w:rsidRPr="00802E00" w:rsidRDefault="00536598" w:rsidP="00413756">
      <w:pPr>
        <w:numPr>
          <w:ilvl w:val="0"/>
          <w:numId w:val="19"/>
        </w:numPr>
        <w:autoSpaceDE w:val="0"/>
        <w:spacing w:before="120" w:after="0" w:line="360" w:lineRule="auto"/>
        <w:ind w:left="1843" w:right="110" w:hanging="425"/>
        <w:rPr>
          <w:rFonts w:ascii="Verdana" w:hAnsi="Verdana" w:cstheme="minorHAnsi"/>
          <w:sz w:val="22"/>
          <w:szCs w:val="22"/>
        </w:rPr>
      </w:pPr>
      <w:r w:rsidRPr="00311C28">
        <w:rPr>
          <w:rFonts w:ascii="Verdana" w:hAnsi="Verdana" w:cstheme="minorHAnsi"/>
          <w:sz w:val="22"/>
          <w:szCs w:val="22"/>
        </w:rPr>
        <w:t>Koszty administracyjne do</w:t>
      </w:r>
      <w:r w:rsidRPr="00802E00">
        <w:rPr>
          <w:rFonts w:ascii="Verdana" w:hAnsi="Verdana" w:cstheme="minorHAnsi"/>
          <w:sz w:val="22"/>
          <w:szCs w:val="22"/>
        </w:rPr>
        <w:t xml:space="preserve"> </w:t>
      </w:r>
      <w:r w:rsidR="008E6541" w:rsidRPr="00802E00">
        <w:rPr>
          <w:rFonts w:ascii="Verdana" w:hAnsi="Verdana" w:cstheme="minorHAnsi"/>
          <w:sz w:val="22"/>
          <w:szCs w:val="22"/>
        </w:rPr>
        <w:t>wartości Programu</w:t>
      </w:r>
      <w:r w:rsidRPr="00802E00">
        <w:rPr>
          <w:rFonts w:ascii="Verdana" w:hAnsi="Verdana" w:cstheme="minorHAnsi"/>
          <w:sz w:val="22"/>
          <w:szCs w:val="22"/>
        </w:rPr>
        <w:t xml:space="preserve">, szczególności: </w:t>
      </w:r>
    </w:p>
    <w:p w14:paraId="5F4D2210" w14:textId="34D9EACC" w:rsidR="00536598" w:rsidRPr="0093643B" w:rsidRDefault="00536598" w:rsidP="0093643B">
      <w:pPr>
        <w:pStyle w:val="Akapitzlist"/>
        <w:numPr>
          <w:ilvl w:val="0"/>
          <w:numId w:val="28"/>
        </w:numPr>
        <w:autoSpaceDE w:val="0"/>
        <w:spacing w:before="120" w:after="0" w:line="360" w:lineRule="auto"/>
        <w:ind w:left="2268" w:right="110" w:hanging="425"/>
        <w:rPr>
          <w:rFonts w:ascii="Verdana" w:hAnsi="Verdana" w:cstheme="minorHAnsi"/>
          <w:sz w:val="22"/>
          <w:szCs w:val="22"/>
        </w:rPr>
      </w:pPr>
      <w:r w:rsidRPr="0093643B">
        <w:rPr>
          <w:rFonts w:ascii="Verdana" w:hAnsi="Verdana" w:cstheme="minorHAnsi"/>
          <w:sz w:val="22"/>
          <w:szCs w:val="22"/>
        </w:rPr>
        <w:t>koszty obsługi księgowej (osoba prawna lub fizyczna</w:t>
      </w:r>
      <w:r w:rsidR="008E6541" w:rsidRPr="0093643B">
        <w:rPr>
          <w:rFonts w:ascii="Verdana" w:hAnsi="Verdana" w:cstheme="minorHAnsi"/>
          <w:sz w:val="22"/>
          <w:szCs w:val="22"/>
        </w:rPr>
        <w:t xml:space="preserve">, wynagrodzenie </w:t>
      </w:r>
      <w:r w:rsidR="00535259" w:rsidRPr="0093643B">
        <w:rPr>
          <w:rFonts w:ascii="Verdana" w:hAnsi="Verdana" w:cstheme="minorHAnsi"/>
          <w:sz w:val="22"/>
          <w:szCs w:val="22"/>
        </w:rPr>
        <w:t xml:space="preserve">wyłącznie </w:t>
      </w:r>
      <w:r w:rsidR="008E6541" w:rsidRPr="0093643B">
        <w:rPr>
          <w:rFonts w:ascii="Verdana" w:hAnsi="Verdana" w:cstheme="minorHAnsi"/>
          <w:sz w:val="22"/>
          <w:szCs w:val="22"/>
        </w:rPr>
        <w:t>za prowadzenie wyodrębnionej dokumentacji finansowo-księgowej środków finansowych otrzymanych na realizację Programu zgodnie z zasadami wynikającymi z</w:t>
      </w:r>
      <w:r w:rsidR="007A4A7C" w:rsidRPr="0093643B">
        <w:rPr>
          <w:rFonts w:ascii="Verdana" w:hAnsi="Verdana" w:cstheme="minorHAnsi"/>
          <w:sz w:val="22"/>
          <w:szCs w:val="22"/>
        </w:rPr>
        <w:t> </w:t>
      </w:r>
      <w:r w:rsidR="008E6541" w:rsidRPr="0093643B">
        <w:rPr>
          <w:rFonts w:ascii="Verdana" w:hAnsi="Verdana" w:cstheme="minorHAnsi"/>
          <w:sz w:val="22"/>
          <w:szCs w:val="22"/>
        </w:rPr>
        <w:t>ustawy z dnia 29 września 1994 roku o</w:t>
      </w:r>
      <w:r w:rsidR="007A4A7C" w:rsidRPr="0093643B">
        <w:rPr>
          <w:rFonts w:ascii="Verdana" w:hAnsi="Verdana" w:cstheme="minorHAnsi"/>
          <w:sz w:val="22"/>
          <w:szCs w:val="22"/>
        </w:rPr>
        <w:t> </w:t>
      </w:r>
      <w:r w:rsidR="008E6541" w:rsidRPr="0093643B">
        <w:rPr>
          <w:rFonts w:ascii="Verdana" w:hAnsi="Verdana" w:cstheme="minorHAnsi"/>
          <w:sz w:val="22"/>
          <w:szCs w:val="22"/>
        </w:rPr>
        <w:t xml:space="preserve">rachunkowości, w sposób umożliwiający identyfikację poszczególnych operacji księgowych. Wyodrębnienie obowiązuje zespoły kont, na których ewidencjonuje się operacje związane z Programem tak, aby możliwe było wyodrębnienie ewidencji środków pieniężnych, rozrachunków, kosztów, przychodów itd. W przypadku dokumentów księgowych, które tylko w części dotyczą Programu, kwoty z nich wynikające powinny być odpowiednio dzielone na związane z realizacją Programu bądź nie i ujmowane na </w:t>
      </w:r>
      <w:r w:rsidR="008E6541" w:rsidRPr="0093643B">
        <w:rPr>
          <w:rFonts w:ascii="Verdana" w:hAnsi="Verdana" w:cstheme="minorHAnsi"/>
          <w:sz w:val="22"/>
          <w:szCs w:val="22"/>
        </w:rPr>
        <w:lastRenderedPageBreak/>
        <w:t>odrębnych kontach. Muszą one także być poparte odpowiednią dokumentacją, potwierdzającą prawidłowość podziału kwot.</w:t>
      </w:r>
      <w:r w:rsidRPr="0093643B">
        <w:rPr>
          <w:rFonts w:ascii="Verdana" w:hAnsi="Verdana" w:cstheme="minorHAnsi"/>
          <w:sz w:val="22"/>
          <w:szCs w:val="22"/>
        </w:rPr>
        <w:t xml:space="preserve">) </w:t>
      </w:r>
    </w:p>
    <w:p w14:paraId="2D20AA5D" w14:textId="77777777" w:rsidR="00536598" w:rsidRPr="0093643B" w:rsidRDefault="00536598" w:rsidP="0093643B">
      <w:pPr>
        <w:pStyle w:val="Akapitzlist"/>
        <w:numPr>
          <w:ilvl w:val="0"/>
          <w:numId w:val="28"/>
        </w:numPr>
        <w:autoSpaceDE w:val="0"/>
        <w:spacing w:before="120" w:after="0" w:line="360" w:lineRule="auto"/>
        <w:ind w:left="2268" w:right="110" w:hanging="425"/>
        <w:rPr>
          <w:rFonts w:ascii="Verdana" w:hAnsi="Verdana" w:cstheme="minorHAnsi"/>
          <w:sz w:val="22"/>
          <w:szCs w:val="22"/>
        </w:rPr>
      </w:pPr>
      <w:proofErr w:type="spellStart"/>
      <w:r w:rsidRPr="0093643B">
        <w:rPr>
          <w:rFonts w:ascii="Verdana" w:hAnsi="Verdana" w:cstheme="minorHAnsi"/>
          <w:sz w:val="22"/>
          <w:szCs w:val="22"/>
        </w:rPr>
        <w:t>internet</w:t>
      </w:r>
      <w:proofErr w:type="spellEnd"/>
      <w:r w:rsidRPr="0093643B">
        <w:rPr>
          <w:rFonts w:ascii="Verdana" w:hAnsi="Verdana" w:cstheme="minorHAnsi"/>
          <w:sz w:val="22"/>
          <w:szCs w:val="22"/>
        </w:rPr>
        <w:t xml:space="preserve"> (abonament i/lub administrowanie strony)</w:t>
      </w:r>
    </w:p>
    <w:p w14:paraId="59347080" w14:textId="77777777" w:rsidR="00536598" w:rsidRPr="0093643B" w:rsidRDefault="00536598" w:rsidP="0093643B">
      <w:pPr>
        <w:pStyle w:val="Akapitzlist"/>
        <w:numPr>
          <w:ilvl w:val="0"/>
          <w:numId w:val="28"/>
        </w:numPr>
        <w:autoSpaceDE w:val="0"/>
        <w:spacing w:before="120" w:after="0" w:line="360" w:lineRule="auto"/>
        <w:ind w:left="2268" w:right="110" w:hanging="425"/>
        <w:rPr>
          <w:rFonts w:ascii="Verdana" w:hAnsi="Verdana" w:cstheme="minorHAnsi"/>
          <w:sz w:val="22"/>
          <w:szCs w:val="22"/>
        </w:rPr>
      </w:pPr>
      <w:r w:rsidRPr="0093643B">
        <w:rPr>
          <w:rFonts w:ascii="Verdana" w:hAnsi="Verdana" w:cstheme="minorHAnsi"/>
          <w:sz w:val="22"/>
          <w:szCs w:val="22"/>
        </w:rPr>
        <w:t>usługi telekomunikacyjne (abonament i/lub rozmowy telefoniczne),</w:t>
      </w:r>
    </w:p>
    <w:p w14:paraId="4BCCB99D" w14:textId="77777777" w:rsidR="00536598" w:rsidRPr="0093643B" w:rsidRDefault="00536598" w:rsidP="0093643B">
      <w:pPr>
        <w:pStyle w:val="Akapitzlist"/>
        <w:numPr>
          <w:ilvl w:val="0"/>
          <w:numId w:val="28"/>
        </w:numPr>
        <w:autoSpaceDE w:val="0"/>
        <w:spacing w:before="120" w:after="0" w:line="360" w:lineRule="auto"/>
        <w:ind w:left="2268" w:right="110" w:hanging="425"/>
        <w:rPr>
          <w:rFonts w:ascii="Verdana" w:hAnsi="Verdana" w:cstheme="minorHAnsi"/>
          <w:sz w:val="22"/>
          <w:szCs w:val="22"/>
        </w:rPr>
      </w:pPr>
      <w:r w:rsidRPr="0093643B">
        <w:rPr>
          <w:rFonts w:ascii="Verdana" w:hAnsi="Verdana" w:cstheme="minorHAnsi"/>
          <w:sz w:val="22"/>
          <w:szCs w:val="22"/>
        </w:rPr>
        <w:t>materiały biurowe,</w:t>
      </w:r>
    </w:p>
    <w:p w14:paraId="07F99115" w14:textId="77777777" w:rsidR="00536598" w:rsidRPr="0093643B" w:rsidRDefault="00536598" w:rsidP="0093643B">
      <w:pPr>
        <w:pStyle w:val="Akapitzlist"/>
        <w:numPr>
          <w:ilvl w:val="0"/>
          <w:numId w:val="28"/>
        </w:numPr>
        <w:autoSpaceDE w:val="0"/>
        <w:spacing w:before="120" w:after="0" w:line="360" w:lineRule="auto"/>
        <w:ind w:left="2268" w:right="110" w:hanging="425"/>
        <w:rPr>
          <w:rFonts w:ascii="Verdana" w:hAnsi="Verdana" w:cstheme="minorHAnsi"/>
          <w:sz w:val="22"/>
          <w:szCs w:val="22"/>
        </w:rPr>
      </w:pPr>
      <w:r w:rsidRPr="0093643B">
        <w:rPr>
          <w:rFonts w:ascii="Verdana" w:hAnsi="Verdana" w:cstheme="minorHAnsi"/>
          <w:sz w:val="22"/>
          <w:szCs w:val="22"/>
        </w:rPr>
        <w:t>sprzątanie,</w:t>
      </w:r>
    </w:p>
    <w:p w14:paraId="0C3F8C54" w14:textId="77777777" w:rsidR="00536598" w:rsidRPr="0093643B" w:rsidRDefault="00536598" w:rsidP="0093643B">
      <w:pPr>
        <w:pStyle w:val="Akapitzlist"/>
        <w:numPr>
          <w:ilvl w:val="0"/>
          <w:numId w:val="28"/>
        </w:numPr>
        <w:autoSpaceDE w:val="0"/>
        <w:spacing w:before="120" w:after="0" w:line="360" w:lineRule="auto"/>
        <w:ind w:left="2268" w:right="110" w:hanging="425"/>
        <w:rPr>
          <w:rFonts w:ascii="Verdana" w:hAnsi="Verdana" w:cstheme="minorHAnsi"/>
          <w:sz w:val="22"/>
          <w:szCs w:val="22"/>
        </w:rPr>
      </w:pPr>
      <w:r w:rsidRPr="0093643B">
        <w:rPr>
          <w:rFonts w:ascii="Verdana" w:hAnsi="Verdana" w:cstheme="minorHAnsi"/>
          <w:sz w:val="22"/>
          <w:szCs w:val="22"/>
        </w:rPr>
        <w:t>zakup środków czystości,</w:t>
      </w:r>
    </w:p>
    <w:p w14:paraId="7CF720BE" w14:textId="5528A13C" w:rsidR="00536598" w:rsidRPr="0093643B" w:rsidRDefault="00536598" w:rsidP="0093643B">
      <w:pPr>
        <w:pStyle w:val="Akapitzlist"/>
        <w:numPr>
          <w:ilvl w:val="0"/>
          <w:numId w:val="28"/>
        </w:numPr>
        <w:autoSpaceDE w:val="0"/>
        <w:spacing w:before="120" w:after="0" w:line="360" w:lineRule="auto"/>
        <w:ind w:left="2268" w:right="110" w:hanging="425"/>
        <w:rPr>
          <w:rFonts w:ascii="Verdana" w:hAnsi="Verdana" w:cstheme="minorHAnsi"/>
          <w:sz w:val="22"/>
          <w:szCs w:val="22"/>
        </w:rPr>
      </w:pPr>
      <w:r w:rsidRPr="0093643B">
        <w:rPr>
          <w:rFonts w:ascii="Verdana" w:hAnsi="Verdana" w:cstheme="minorHAnsi"/>
          <w:sz w:val="22"/>
          <w:szCs w:val="22"/>
        </w:rPr>
        <w:t>inne wynikające ze specyfiki Programu,</w:t>
      </w:r>
    </w:p>
    <w:p w14:paraId="60DAF3A6" w14:textId="111B90D1" w:rsidR="00536598" w:rsidRPr="0093643B" w:rsidRDefault="00536598" w:rsidP="0093643B">
      <w:pPr>
        <w:pStyle w:val="Akapitzlist"/>
        <w:numPr>
          <w:ilvl w:val="0"/>
          <w:numId w:val="28"/>
        </w:numPr>
        <w:autoSpaceDE w:val="0"/>
        <w:spacing w:before="120" w:after="0" w:line="360" w:lineRule="auto"/>
        <w:ind w:left="2268" w:right="110" w:hanging="425"/>
        <w:rPr>
          <w:rFonts w:ascii="Verdana" w:hAnsi="Verdana" w:cstheme="minorHAnsi"/>
          <w:sz w:val="22"/>
          <w:szCs w:val="22"/>
        </w:rPr>
      </w:pPr>
      <w:r w:rsidRPr="0093643B">
        <w:rPr>
          <w:rFonts w:ascii="Verdana" w:hAnsi="Verdana" w:cstheme="minorHAnsi"/>
          <w:sz w:val="22"/>
          <w:szCs w:val="22"/>
        </w:rPr>
        <w:t>koszty promocji Programu, w tym: druk materiałów informacyjnych.</w:t>
      </w:r>
    </w:p>
    <w:p w14:paraId="142D1626" w14:textId="77777777" w:rsidR="00C05FD6" w:rsidRPr="0093643B" w:rsidRDefault="009F56A9" w:rsidP="0093643B">
      <w:pPr>
        <w:pStyle w:val="Akapitzlist"/>
        <w:widowControl w:val="0"/>
        <w:numPr>
          <w:ilvl w:val="0"/>
          <w:numId w:val="1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720"/>
          <w:tab w:val="num" w:pos="993"/>
          <w:tab w:val="left" w:pos="2520"/>
        </w:tabs>
        <w:autoSpaceDE w:val="0"/>
        <w:spacing w:before="120" w:line="360" w:lineRule="auto"/>
        <w:ind w:left="993" w:hanging="426"/>
        <w:rPr>
          <w:rFonts w:ascii="Verdana" w:hAnsi="Verdana" w:cstheme="minorHAnsi"/>
          <w:sz w:val="22"/>
          <w:szCs w:val="22"/>
        </w:rPr>
      </w:pPr>
      <w:r w:rsidRPr="0093643B">
        <w:rPr>
          <w:rFonts w:ascii="Verdana" w:hAnsi="Verdana" w:cstheme="minorHAnsi"/>
          <w:sz w:val="22"/>
          <w:szCs w:val="22"/>
        </w:rPr>
        <w:t xml:space="preserve">Oferent nie może pobierać od odbiorców Programu opłat za działania finansowane ze środków przeznaczonych na </w:t>
      </w:r>
      <w:r w:rsidR="00406D8E" w:rsidRPr="0093643B">
        <w:rPr>
          <w:rFonts w:ascii="Verdana" w:hAnsi="Verdana" w:cstheme="minorHAnsi"/>
          <w:sz w:val="22"/>
          <w:szCs w:val="22"/>
        </w:rPr>
        <w:t>realizację Programu</w:t>
      </w:r>
      <w:r w:rsidRPr="0093643B">
        <w:rPr>
          <w:rFonts w:ascii="Verdana" w:hAnsi="Verdana" w:cstheme="minorHAnsi"/>
          <w:sz w:val="22"/>
          <w:szCs w:val="22"/>
        </w:rPr>
        <w:t>.</w:t>
      </w:r>
    </w:p>
    <w:p w14:paraId="3821DF84" w14:textId="7BBA801E" w:rsidR="00C05FD6" w:rsidRPr="0093643B" w:rsidRDefault="00F022AF" w:rsidP="0093643B">
      <w:pPr>
        <w:pStyle w:val="Akapitzlist"/>
        <w:widowControl w:val="0"/>
        <w:numPr>
          <w:ilvl w:val="0"/>
          <w:numId w:val="1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720"/>
          <w:tab w:val="num" w:pos="993"/>
          <w:tab w:val="left" w:pos="2520"/>
        </w:tabs>
        <w:autoSpaceDE w:val="0"/>
        <w:spacing w:before="120" w:line="360" w:lineRule="auto"/>
        <w:ind w:left="993" w:hanging="426"/>
        <w:rPr>
          <w:rFonts w:ascii="Verdana" w:hAnsi="Verdana" w:cstheme="minorHAnsi"/>
          <w:sz w:val="22"/>
          <w:szCs w:val="22"/>
        </w:rPr>
      </w:pPr>
      <w:r w:rsidRPr="0093643B">
        <w:rPr>
          <w:rFonts w:ascii="Verdana" w:eastAsia="Verdana" w:hAnsi="Verdana" w:cstheme="minorHAnsi"/>
          <w:sz w:val="22"/>
          <w:szCs w:val="22"/>
        </w:rPr>
        <w:t xml:space="preserve">W ramach środków finansowych Gminy Wrocław niedozwolone jest podwójne finansowanie </w:t>
      </w:r>
      <w:r w:rsidR="00C678C2" w:rsidRPr="0093643B">
        <w:rPr>
          <w:rFonts w:ascii="Verdana" w:eastAsia="Verdana" w:hAnsi="Verdana" w:cstheme="minorHAnsi"/>
          <w:sz w:val="22"/>
          <w:szCs w:val="22"/>
        </w:rPr>
        <w:t>wydatku,</w:t>
      </w:r>
      <w:r w:rsidRPr="0093643B">
        <w:rPr>
          <w:rFonts w:ascii="Verdana" w:eastAsia="Verdana" w:hAnsi="Verdana" w:cstheme="minorHAnsi"/>
          <w:sz w:val="22"/>
          <w:szCs w:val="22"/>
        </w:rPr>
        <w:t xml:space="preserve"> czyli zrefundowanie całkowite lub</w:t>
      </w:r>
      <w:r w:rsidR="007756E8" w:rsidRPr="0093643B">
        <w:rPr>
          <w:rFonts w:ascii="Verdana" w:eastAsia="Verdana" w:hAnsi="Verdana" w:cstheme="minorHAnsi"/>
          <w:sz w:val="22"/>
          <w:szCs w:val="22"/>
        </w:rPr>
        <w:t> </w:t>
      </w:r>
      <w:r w:rsidRPr="0093643B">
        <w:rPr>
          <w:rFonts w:ascii="Verdana" w:eastAsia="Verdana" w:hAnsi="Verdana" w:cstheme="minorHAnsi"/>
          <w:sz w:val="22"/>
          <w:szCs w:val="22"/>
        </w:rPr>
        <w:t>częściowe danego wydatku dwa razy ze środków publicznych, zarówno krajowych jak i wspólnotowych.</w:t>
      </w:r>
    </w:p>
    <w:p w14:paraId="69877272" w14:textId="2B224C6C" w:rsidR="00DD6A59" w:rsidRPr="0093643B" w:rsidRDefault="00406D8E" w:rsidP="0093643B">
      <w:pPr>
        <w:pStyle w:val="Akapitzlist"/>
        <w:widowControl w:val="0"/>
        <w:numPr>
          <w:ilvl w:val="0"/>
          <w:numId w:val="1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720"/>
          <w:tab w:val="num" w:pos="993"/>
          <w:tab w:val="left" w:pos="2520"/>
        </w:tabs>
        <w:autoSpaceDE w:val="0"/>
        <w:spacing w:before="120" w:line="360" w:lineRule="auto"/>
        <w:ind w:left="993" w:hanging="426"/>
        <w:rPr>
          <w:rFonts w:ascii="Verdana" w:hAnsi="Verdana" w:cstheme="minorHAnsi"/>
          <w:sz w:val="22"/>
          <w:szCs w:val="22"/>
        </w:rPr>
      </w:pPr>
      <w:r w:rsidRPr="0093643B">
        <w:rPr>
          <w:rFonts w:ascii="Verdana" w:eastAsia="Verdana" w:hAnsi="Verdana" w:cstheme="minorHAnsi"/>
          <w:sz w:val="22"/>
          <w:szCs w:val="22"/>
        </w:rPr>
        <w:t xml:space="preserve">Oferent zobowiązany będzie </w:t>
      </w:r>
      <w:r w:rsidRPr="0093643B">
        <w:rPr>
          <w:rFonts w:ascii="Verdana" w:hAnsi="Verdana" w:cstheme="minorHAnsi"/>
          <w:sz w:val="22"/>
          <w:szCs w:val="22"/>
        </w:rPr>
        <w:t xml:space="preserve">do </w:t>
      </w:r>
      <w:r w:rsidRPr="0093643B">
        <w:rPr>
          <w:rFonts w:ascii="Verdana" w:eastAsia="Verdana" w:hAnsi="Verdana" w:cstheme="minorHAnsi"/>
          <w:sz w:val="22"/>
          <w:szCs w:val="22"/>
        </w:rPr>
        <w:t>prowadzenia dokumentacji, zgodnie z</w:t>
      </w:r>
      <w:r w:rsidR="007A4A7C" w:rsidRPr="0093643B">
        <w:rPr>
          <w:rFonts w:ascii="Verdana" w:eastAsia="Verdana" w:hAnsi="Verdana" w:cstheme="minorHAnsi"/>
          <w:sz w:val="22"/>
          <w:szCs w:val="22"/>
        </w:rPr>
        <w:t> </w:t>
      </w:r>
      <w:r w:rsidRPr="0093643B">
        <w:rPr>
          <w:rFonts w:ascii="Verdana" w:eastAsia="Verdana" w:hAnsi="Verdana" w:cstheme="minorHAnsi"/>
          <w:sz w:val="22"/>
          <w:szCs w:val="22"/>
        </w:rPr>
        <w:t>zasadami wynikającymi z ustawy z dnia 29 września 1994 r. o</w:t>
      </w:r>
      <w:r w:rsidR="007A4A7C" w:rsidRPr="0093643B">
        <w:rPr>
          <w:rFonts w:ascii="Verdana" w:eastAsia="Verdana" w:hAnsi="Verdana" w:cstheme="minorHAnsi"/>
          <w:sz w:val="22"/>
          <w:szCs w:val="22"/>
        </w:rPr>
        <w:t> </w:t>
      </w:r>
      <w:r w:rsidRPr="0093643B">
        <w:rPr>
          <w:rFonts w:ascii="Verdana" w:eastAsia="Verdana" w:hAnsi="Verdana" w:cstheme="minorHAnsi"/>
          <w:sz w:val="22"/>
          <w:szCs w:val="22"/>
        </w:rPr>
        <w:t>rachunkowości, w sposób umożliwiający identyfikację poszczególnych operacji księgowych.</w:t>
      </w:r>
    </w:p>
    <w:p w14:paraId="50C82192" w14:textId="30207DD0" w:rsidR="00DD6A59" w:rsidRPr="0093643B" w:rsidRDefault="00DD6A59" w:rsidP="0093643B">
      <w:pPr>
        <w:pStyle w:val="Akapitzlist"/>
        <w:widowControl w:val="0"/>
        <w:numPr>
          <w:ilvl w:val="0"/>
          <w:numId w:val="1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720"/>
          <w:tab w:val="num" w:pos="993"/>
          <w:tab w:val="left" w:pos="2520"/>
        </w:tabs>
        <w:autoSpaceDE w:val="0"/>
        <w:spacing w:before="120" w:line="360" w:lineRule="auto"/>
        <w:ind w:left="993" w:hanging="426"/>
        <w:rPr>
          <w:rFonts w:ascii="Verdana" w:hAnsi="Verdana" w:cstheme="minorHAnsi"/>
          <w:sz w:val="22"/>
          <w:szCs w:val="22"/>
        </w:rPr>
      </w:pPr>
      <w:r w:rsidRPr="0093643B">
        <w:rPr>
          <w:rFonts w:ascii="Verdana" w:eastAsia="Verdana" w:hAnsi="Verdana" w:cstheme="minorHAnsi"/>
          <w:sz w:val="22"/>
          <w:szCs w:val="22"/>
        </w:rPr>
        <w:t>Dopuszcza się dokonywanie przesunięć pomiędzy poszczególnymi pozycjami kosztów określonymi w kalkulacji przewidywanych kosztów realizacji Programu z następującymi zastrzeżeniami:</w:t>
      </w:r>
    </w:p>
    <w:p w14:paraId="602722A3" w14:textId="6B7D8186" w:rsidR="00ED1F65" w:rsidRPr="0093643B" w:rsidRDefault="00D840DD" w:rsidP="0093643B">
      <w:pPr>
        <w:pStyle w:val="Akapitzlist"/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120" w:after="0" w:line="360" w:lineRule="auto"/>
        <w:ind w:left="1418" w:right="110" w:hanging="284"/>
        <w:rPr>
          <w:rFonts w:ascii="Verdana" w:hAnsi="Verdana" w:cstheme="minorHAnsi"/>
          <w:sz w:val="22"/>
          <w:szCs w:val="22"/>
        </w:rPr>
      </w:pPr>
      <w:r w:rsidRPr="0093643B">
        <w:rPr>
          <w:rFonts w:ascii="Verdana" w:eastAsiaTheme="minorHAnsi" w:hAnsi="Verdana" w:cstheme="minorHAnsi"/>
          <w:color w:val="000000"/>
          <w:sz w:val="22"/>
          <w:szCs w:val="22"/>
          <w:lang w:eastAsia="en-US"/>
        </w:rPr>
        <w:t>p</w:t>
      </w:r>
      <w:r w:rsidR="00ED1F65" w:rsidRPr="0093643B">
        <w:rPr>
          <w:rFonts w:ascii="Verdana" w:eastAsiaTheme="minorHAnsi" w:hAnsi="Verdana" w:cstheme="minorHAnsi"/>
          <w:color w:val="000000"/>
          <w:sz w:val="22"/>
          <w:szCs w:val="22"/>
          <w:lang w:eastAsia="en-US"/>
        </w:rPr>
        <w:t xml:space="preserve">rzesunięć można dokonywać </w:t>
      </w:r>
      <w:r w:rsidR="00ED1F65" w:rsidRPr="0093643B">
        <w:rPr>
          <w:rFonts w:ascii="Verdana" w:eastAsiaTheme="minorHAnsi" w:hAnsi="Verdana" w:cstheme="minorHAnsi"/>
          <w:sz w:val="22"/>
          <w:szCs w:val="22"/>
          <w:lang w:eastAsia="en-US"/>
        </w:rPr>
        <w:t>tylko do 1</w:t>
      </w:r>
      <w:r w:rsidR="008B58D4" w:rsidRPr="0093643B">
        <w:rPr>
          <w:rFonts w:ascii="Verdana" w:eastAsiaTheme="minorHAnsi" w:hAnsi="Verdana" w:cstheme="minorHAnsi"/>
          <w:sz w:val="22"/>
          <w:szCs w:val="22"/>
          <w:lang w:eastAsia="en-US"/>
        </w:rPr>
        <w:t>5</w:t>
      </w:r>
      <w:r w:rsidR="00ED1F65" w:rsidRPr="0093643B">
        <w:rPr>
          <w:rFonts w:ascii="Verdana" w:eastAsiaTheme="minorHAnsi" w:hAnsi="Verdana" w:cstheme="minorHAnsi"/>
          <w:sz w:val="22"/>
          <w:szCs w:val="22"/>
          <w:lang w:eastAsia="en-US"/>
        </w:rPr>
        <w:t xml:space="preserve">% </w:t>
      </w:r>
      <w:r w:rsidR="00ED1F65" w:rsidRPr="0093643B">
        <w:rPr>
          <w:rFonts w:ascii="Verdana" w:eastAsiaTheme="minorHAnsi" w:hAnsi="Verdana" w:cstheme="minorHAnsi"/>
          <w:color w:val="000000"/>
          <w:sz w:val="22"/>
          <w:szCs w:val="22"/>
          <w:lang w:eastAsia="en-US"/>
        </w:rPr>
        <w:t xml:space="preserve">pomiędzy poszczególnymi pozycjami kosztów w części merytorycznej </w:t>
      </w:r>
      <w:r w:rsidR="00ED1F65" w:rsidRPr="0093643B">
        <w:rPr>
          <w:rFonts w:ascii="Verdana" w:eastAsiaTheme="minorHAnsi" w:hAnsi="Verdana" w:cstheme="minorHAnsi"/>
          <w:bCs/>
          <w:color w:val="000000"/>
          <w:sz w:val="22"/>
          <w:szCs w:val="22"/>
          <w:lang w:eastAsia="en-US"/>
        </w:rPr>
        <w:t>lub</w:t>
      </w:r>
      <w:r w:rsidR="007756E8" w:rsidRPr="0093643B">
        <w:rPr>
          <w:rFonts w:ascii="Verdana" w:eastAsiaTheme="minorHAnsi" w:hAnsi="Verdana" w:cstheme="minorHAnsi"/>
          <w:bCs/>
          <w:color w:val="000000"/>
          <w:sz w:val="22"/>
          <w:szCs w:val="22"/>
          <w:lang w:eastAsia="en-US"/>
        </w:rPr>
        <w:t> </w:t>
      </w:r>
      <w:r w:rsidR="00ED1F65" w:rsidRPr="0093643B">
        <w:rPr>
          <w:rFonts w:ascii="Verdana" w:eastAsiaTheme="minorHAnsi" w:hAnsi="Verdana" w:cstheme="minorHAnsi"/>
          <w:color w:val="000000"/>
          <w:sz w:val="22"/>
          <w:szCs w:val="22"/>
          <w:lang w:eastAsia="en-US"/>
        </w:rPr>
        <w:t>pomiędzy poszczególnymi pozycjami kosztów części administracyjnej</w:t>
      </w:r>
      <w:r w:rsidR="000F20C9" w:rsidRPr="0093643B">
        <w:rPr>
          <w:rFonts w:ascii="Verdana" w:eastAsiaTheme="minorHAnsi" w:hAnsi="Verdana" w:cstheme="minorHAnsi"/>
          <w:color w:val="000000"/>
          <w:sz w:val="22"/>
          <w:szCs w:val="22"/>
          <w:lang w:eastAsia="en-US"/>
        </w:rPr>
        <w:t>,</w:t>
      </w:r>
    </w:p>
    <w:p w14:paraId="193E1F9E" w14:textId="3D4030EB" w:rsidR="00ED1F65" w:rsidRPr="0093643B" w:rsidRDefault="00D840DD" w:rsidP="0093643B">
      <w:pPr>
        <w:pStyle w:val="Akapitzlist"/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120" w:after="0" w:line="360" w:lineRule="auto"/>
        <w:ind w:left="1418" w:right="110" w:hanging="284"/>
        <w:rPr>
          <w:rFonts w:ascii="Verdana" w:hAnsi="Verdana" w:cstheme="minorHAnsi"/>
          <w:sz w:val="22"/>
          <w:szCs w:val="22"/>
        </w:rPr>
      </w:pPr>
      <w:r w:rsidRPr="0093643B">
        <w:rPr>
          <w:rFonts w:ascii="Verdana" w:eastAsiaTheme="minorHAnsi" w:hAnsi="Verdana" w:cstheme="minorHAnsi"/>
          <w:color w:val="000000"/>
          <w:sz w:val="22"/>
          <w:szCs w:val="22"/>
          <w:lang w:eastAsia="en-US"/>
        </w:rPr>
        <w:t>w</w:t>
      </w:r>
      <w:r w:rsidR="00ED1F65" w:rsidRPr="0093643B">
        <w:rPr>
          <w:rFonts w:ascii="Verdana" w:eastAsiaTheme="minorHAnsi" w:hAnsi="Verdana" w:cstheme="minorHAnsi"/>
          <w:color w:val="000000"/>
          <w:sz w:val="22"/>
          <w:szCs w:val="22"/>
          <w:lang w:eastAsia="en-US"/>
        </w:rPr>
        <w:t xml:space="preserve">szelkie przesunięcia kosztów przedstawionych w </w:t>
      </w:r>
      <w:r w:rsidR="009F06B3" w:rsidRPr="0093643B">
        <w:rPr>
          <w:rFonts w:ascii="Verdana" w:eastAsiaTheme="minorHAnsi" w:hAnsi="Verdana" w:cstheme="minorHAnsi"/>
          <w:color w:val="000000"/>
          <w:sz w:val="22"/>
          <w:szCs w:val="22"/>
          <w:lang w:eastAsia="en-US"/>
        </w:rPr>
        <w:t>kosztorysie</w:t>
      </w:r>
      <w:r w:rsidR="00ED1F65" w:rsidRPr="0093643B">
        <w:rPr>
          <w:rFonts w:ascii="Verdana" w:eastAsiaTheme="minorHAnsi" w:hAnsi="Verdana" w:cstheme="minorHAnsi"/>
          <w:color w:val="000000"/>
          <w:sz w:val="22"/>
          <w:szCs w:val="22"/>
          <w:lang w:eastAsia="en-US"/>
        </w:rPr>
        <w:t xml:space="preserve"> powyżej 1</w:t>
      </w:r>
      <w:r w:rsidR="00D74646" w:rsidRPr="0093643B">
        <w:rPr>
          <w:rFonts w:ascii="Verdana" w:eastAsiaTheme="minorHAnsi" w:hAnsi="Verdana" w:cstheme="minorHAnsi"/>
          <w:color w:val="000000"/>
          <w:sz w:val="22"/>
          <w:szCs w:val="22"/>
          <w:lang w:eastAsia="en-US"/>
        </w:rPr>
        <w:t>5</w:t>
      </w:r>
      <w:r w:rsidR="00ED1F65" w:rsidRPr="0093643B">
        <w:rPr>
          <w:rFonts w:ascii="Verdana" w:eastAsiaTheme="minorHAnsi" w:hAnsi="Verdana" w:cstheme="minorHAnsi"/>
          <w:color w:val="000000"/>
          <w:sz w:val="22"/>
          <w:szCs w:val="22"/>
          <w:lang w:eastAsia="en-US"/>
        </w:rPr>
        <w:t xml:space="preserve">% </w:t>
      </w:r>
      <w:r w:rsidR="00536598" w:rsidRPr="0093643B">
        <w:rPr>
          <w:rFonts w:ascii="Verdana" w:eastAsiaTheme="minorHAnsi" w:hAnsi="Verdana" w:cstheme="minorHAnsi"/>
          <w:color w:val="000000"/>
          <w:sz w:val="22"/>
          <w:szCs w:val="22"/>
          <w:lang w:eastAsia="en-US"/>
        </w:rPr>
        <w:t xml:space="preserve">oraz </w:t>
      </w:r>
      <w:r w:rsidR="00ED1F65" w:rsidRPr="0093643B">
        <w:rPr>
          <w:rFonts w:ascii="Verdana" w:eastAsiaTheme="minorHAnsi" w:hAnsi="Verdana" w:cstheme="minorHAnsi"/>
          <w:color w:val="000000"/>
          <w:sz w:val="22"/>
          <w:szCs w:val="22"/>
          <w:lang w:eastAsia="en-US"/>
        </w:rPr>
        <w:t xml:space="preserve">pomiędzy </w:t>
      </w:r>
      <w:r w:rsidR="009A4C8F" w:rsidRPr="0093643B">
        <w:rPr>
          <w:rFonts w:ascii="Verdana" w:eastAsiaTheme="minorHAnsi" w:hAnsi="Verdana" w:cstheme="minorHAnsi"/>
          <w:color w:val="000000"/>
          <w:sz w:val="22"/>
          <w:szCs w:val="22"/>
          <w:lang w:eastAsia="en-US"/>
        </w:rPr>
        <w:t>kosztami</w:t>
      </w:r>
      <w:r w:rsidR="00ED1F65" w:rsidRPr="0093643B">
        <w:rPr>
          <w:rFonts w:ascii="Verdana" w:eastAsiaTheme="minorHAnsi" w:hAnsi="Verdana" w:cstheme="minorHAnsi"/>
          <w:color w:val="000000"/>
          <w:sz w:val="22"/>
          <w:szCs w:val="22"/>
          <w:lang w:eastAsia="en-US"/>
        </w:rPr>
        <w:t xml:space="preserve"> </w:t>
      </w:r>
      <w:r w:rsidR="009A4C8F" w:rsidRPr="0093643B">
        <w:rPr>
          <w:rFonts w:ascii="Verdana" w:eastAsiaTheme="minorHAnsi" w:hAnsi="Verdana" w:cstheme="minorHAnsi"/>
          <w:color w:val="000000"/>
          <w:sz w:val="22"/>
          <w:szCs w:val="22"/>
          <w:lang w:eastAsia="en-US"/>
        </w:rPr>
        <w:t>merytorycznymi</w:t>
      </w:r>
      <w:r w:rsidR="00ED1F65" w:rsidRPr="0093643B">
        <w:rPr>
          <w:rFonts w:ascii="Verdana" w:eastAsiaTheme="minorHAnsi" w:hAnsi="Verdana" w:cstheme="minorHAnsi"/>
          <w:color w:val="000000"/>
          <w:sz w:val="22"/>
          <w:szCs w:val="22"/>
          <w:lang w:eastAsia="en-US"/>
        </w:rPr>
        <w:t xml:space="preserve"> i</w:t>
      </w:r>
      <w:r w:rsidR="007A4A7C" w:rsidRPr="0093643B">
        <w:rPr>
          <w:rFonts w:ascii="Verdana" w:eastAsiaTheme="minorHAnsi" w:hAnsi="Verdana" w:cstheme="minorHAnsi"/>
          <w:color w:val="000000"/>
          <w:sz w:val="22"/>
          <w:szCs w:val="22"/>
          <w:lang w:eastAsia="en-US"/>
        </w:rPr>
        <w:t> </w:t>
      </w:r>
      <w:r w:rsidR="009A4C8F" w:rsidRPr="0093643B">
        <w:rPr>
          <w:rFonts w:ascii="Verdana" w:eastAsiaTheme="minorHAnsi" w:hAnsi="Verdana" w:cstheme="minorHAnsi"/>
          <w:color w:val="000000"/>
          <w:sz w:val="22"/>
          <w:szCs w:val="22"/>
          <w:lang w:eastAsia="en-US"/>
        </w:rPr>
        <w:t>kosztami obsługi</w:t>
      </w:r>
      <w:r w:rsidR="00ED1F65" w:rsidRPr="0093643B">
        <w:rPr>
          <w:rFonts w:ascii="Verdana" w:eastAsiaTheme="minorHAnsi" w:hAnsi="Verdana" w:cstheme="minorHAnsi"/>
          <w:color w:val="000000"/>
          <w:sz w:val="22"/>
          <w:szCs w:val="22"/>
          <w:lang w:eastAsia="en-US"/>
        </w:rPr>
        <w:t xml:space="preserve"> wymagają zgody Gminy Wrocław</w:t>
      </w:r>
      <w:r w:rsidRPr="0093643B">
        <w:rPr>
          <w:rFonts w:ascii="Verdana" w:eastAsiaTheme="minorHAnsi" w:hAnsi="Verdana" w:cstheme="minorHAnsi"/>
          <w:color w:val="000000"/>
          <w:sz w:val="22"/>
          <w:szCs w:val="22"/>
          <w:lang w:eastAsia="en-US"/>
        </w:rPr>
        <w:t xml:space="preserve">. </w:t>
      </w:r>
      <w:r w:rsidR="00ED1F65" w:rsidRPr="0093643B">
        <w:rPr>
          <w:rFonts w:ascii="Verdana" w:eastAsiaTheme="minorHAnsi" w:hAnsi="Verdana" w:cstheme="minorHAnsi"/>
          <w:color w:val="000000"/>
          <w:sz w:val="22"/>
          <w:szCs w:val="22"/>
          <w:lang w:eastAsia="en-US"/>
        </w:rPr>
        <w:t>Zmiany powyższe mogą być dokonywane tylko w uzasadnionych przypadkach i nie mogą dotyczyć wzrostu stawki wynagrodzenia.</w:t>
      </w:r>
    </w:p>
    <w:p w14:paraId="3966EF28" w14:textId="4DF25258" w:rsidR="00F022AF" w:rsidRPr="0093643B" w:rsidRDefault="00F022AF" w:rsidP="0093643B">
      <w:pPr>
        <w:pStyle w:val="Nagwek2"/>
        <w:numPr>
          <w:ilvl w:val="0"/>
          <w:numId w:val="21"/>
        </w:numPr>
        <w:spacing w:before="240" w:after="240" w:line="360" w:lineRule="auto"/>
        <w:ind w:left="567" w:hanging="567"/>
        <w:rPr>
          <w:rFonts w:ascii="Verdana" w:eastAsia="Verdana" w:hAnsi="Verdana" w:cstheme="minorHAnsi"/>
          <w:color w:val="auto"/>
          <w:sz w:val="22"/>
          <w:szCs w:val="22"/>
        </w:rPr>
      </w:pPr>
      <w:r w:rsidRPr="0093643B">
        <w:rPr>
          <w:rFonts w:ascii="Verdana" w:eastAsia="Verdana" w:hAnsi="Verdana" w:cstheme="minorHAnsi"/>
          <w:color w:val="auto"/>
          <w:sz w:val="22"/>
          <w:szCs w:val="22"/>
        </w:rPr>
        <w:lastRenderedPageBreak/>
        <w:t>WARUNKI SKŁADANIA OFERT</w:t>
      </w:r>
    </w:p>
    <w:p w14:paraId="6456CED8" w14:textId="7FF90E47" w:rsidR="0093643B" w:rsidRPr="0093643B" w:rsidRDefault="0093643B" w:rsidP="0093643B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contextualSpacing/>
        <w:rPr>
          <w:rFonts w:ascii="Verdana" w:hAnsi="Verdana" w:cstheme="minorHAnsi"/>
          <w:sz w:val="22"/>
          <w:szCs w:val="22"/>
        </w:rPr>
      </w:pPr>
      <w:r w:rsidRPr="0093643B">
        <w:rPr>
          <w:rFonts w:ascii="Verdana" w:eastAsia="Verdana" w:hAnsi="Verdana" w:cstheme="minorHAnsi"/>
          <w:color w:val="000000"/>
          <w:sz w:val="22"/>
          <w:szCs w:val="22"/>
        </w:rPr>
        <w:t xml:space="preserve">Oferent może złożyć w konkursie </w:t>
      </w:r>
      <w:r w:rsidRPr="0093643B">
        <w:rPr>
          <w:rFonts w:ascii="Verdana" w:hAnsi="Verdana" w:cstheme="minorHAnsi"/>
          <w:b/>
          <w:bCs/>
          <w:sz w:val="22"/>
          <w:szCs w:val="22"/>
        </w:rPr>
        <w:t xml:space="preserve">jedną ofertę do każdej ze wskazanych w punkcie </w:t>
      </w:r>
      <w:r w:rsidR="00802E00">
        <w:rPr>
          <w:rFonts w:ascii="Verdana" w:hAnsi="Verdana" w:cstheme="minorHAnsi"/>
          <w:b/>
          <w:bCs/>
          <w:sz w:val="22"/>
          <w:szCs w:val="22"/>
        </w:rPr>
        <w:t>5</w:t>
      </w:r>
      <w:r w:rsidRPr="0093643B">
        <w:rPr>
          <w:rFonts w:ascii="Verdana" w:hAnsi="Verdana" w:cstheme="minorHAnsi"/>
          <w:b/>
          <w:bCs/>
          <w:sz w:val="22"/>
          <w:szCs w:val="22"/>
        </w:rPr>
        <w:t xml:space="preserve"> szkół,</w:t>
      </w:r>
      <w:r w:rsidRPr="0093643B">
        <w:rPr>
          <w:rFonts w:ascii="Verdana" w:hAnsi="Verdana" w:cstheme="minorHAnsi"/>
          <w:sz w:val="22"/>
          <w:szCs w:val="22"/>
        </w:rPr>
        <w:t xml:space="preserve"> która jest zgodna ze wzorem oferty (</w:t>
      </w:r>
      <w:r w:rsidRPr="0093643B">
        <w:rPr>
          <w:rFonts w:ascii="Verdana" w:hAnsi="Verdana" w:cstheme="minorHAnsi"/>
          <w:b/>
          <w:sz w:val="22"/>
          <w:szCs w:val="22"/>
        </w:rPr>
        <w:t>załącznik nr 2</w:t>
      </w:r>
      <w:r w:rsidRPr="0093643B">
        <w:rPr>
          <w:rFonts w:ascii="Verdana" w:hAnsi="Verdana" w:cstheme="minorHAnsi"/>
          <w:sz w:val="22"/>
          <w:szCs w:val="22"/>
        </w:rPr>
        <w:t xml:space="preserve"> do niniejszego ogłoszenia).</w:t>
      </w:r>
    </w:p>
    <w:p w14:paraId="3A8BFB2A" w14:textId="6385EA96" w:rsidR="00E26C2F" w:rsidRPr="00CD0706" w:rsidRDefault="00E26C2F" w:rsidP="0093643B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contextualSpacing/>
        <w:rPr>
          <w:rFonts w:ascii="Verdana" w:hAnsi="Verdana" w:cstheme="minorHAnsi"/>
          <w:sz w:val="22"/>
          <w:szCs w:val="22"/>
        </w:rPr>
      </w:pPr>
      <w:r w:rsidRPr="0093643B">
        <w:rPr>
          <w:rFonts w:ascii="Verdana" w:eastAsia="Verdana" w:hAnsi="Verdana" w:cstheme="minorHAnsi"/>
          <w:color w:val="000000"/>
          <w:sz w:val="22"/>
          <w:szCs w:val="22"/>
        </w:rPr>
        <w:t xml:space="preserve">Ofertę należy: </w:t>
      </w:r>
    </w:p>
    <w:p w14:paraId="1B7D68BC" w14:textId="675C3D76" w:rsidR="00CD0706" w:rsidRPr="00CD0706" w:rsidRDefault="00CD0706" w:rsidP="00CD0706">
      <w:pPr>
        <w:pStyle w:val="Akapitzlist"/>
        <w:numPr>
          <w:ilvl w:val="1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="Verdana" w:hAnsi="Verdana" w:cstheme="minorHAnsi"/>
          <w:sz w:val="22"/>
          <w:szCs w:val="22"/>
        </w:rPr>
      </w:pPr>
      <w:r w:rsidRPr="00CD0706">
        <w:rPr>
          <w:rFonts w:ascii="Verdana" w:hAnsi="Verdana" w:cstheme="minorHAnsi"/>
          <w:sz w:val="22"/>
          <w:szCs w:val="22"/>
        </w:rPr>
        <w:t>sporządzić w języku polskim, w formacie A4,</w:t>
      </w:r>
    </w:p>
    <w:p w14:paraId="3527AD2B" w14:textId="7980F963" w:rsidR="00CD0706" w:rsidRPr="00CD0706" w:rsidRDefault="00CD0706" w:rsidP="00CD0706">
      <w:pPr>
        <w:pStyle w:val="Akapitzlist"/>
        <w:numPr>
          <w:ilvl w:val="1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="Verdana" w:hAnsi="Verdana" w:cstheme="minorHAnsi"/>
          <w:sz w:val="22"/>
          <w:szCs w:val="22"/>
        </w:rPr>
      </w:pPr>
      <w:r w:rsidRPr="00CD0706">
        <w:rPr>
          <w:rFonts w:ascii="Verdana" w:hAnsi="Verdana" w:cstheme="minorHAnsi"/>
          <w:sz w:val="22"/>
          <w:szCs w:val="22"/>
        </w:rPr>
        <w:t>ponumerować na każdej stronie, pod rygorem nieważności,</w:t>
      </w:r>
    </w:p>
    <w:p w14:paraId="23855848" w14:textId="51E58212" w:rsidR="00CD0706" w:rsidRPr="00CD0706" w:rsidRDefault="00CD0706" w:rsidP="00CD0706">
      <w:pPr>
        <w:pStyle w:val="Akapitzlist"/>
        <w:numPr>
          <w:ilvl w:val="1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="Verdana" w:hAnsi="Verdana" w:cstheme="minorHAnsi"/>
          <w:sz w:val="22"/>
          <w:szCs w:val="22"/>
        </w:rPr>
      </w:pPr>
      <w:r w:rsidRPr="00CD0706">
        <w:rPr>
          <w:rFonts w:ascii="Verdana" w:hAnsi="Verdana" w:cstheme="minorHAnsi"/>
          <w:sz w:val="22"/>
          <w:szCs w:val="22"/>
        </w:rPr>
        <w:t>sporządzić w sposób umożliwiający dopięcie jej jako załącznik do umowy, a więc z wykluczeniem sposobów trwałego spinania dokumentów (bindowanie, zszywanie i inne), dotyczy ofert składanych w wersji papierowej.</w:t>
      </w:r>
    </w:p>
    <w:p w14:paraId="50F5C585" w14:textId="5FED4E4E" w:rsidR="00C05FD6" w:rsidRPr="0093643B" w:rsidRDefault="00E26C2F" w:rsidP="0093643B">
      <w:pPr>
        <w:numPr>
          <w:ilvl w:val="0"/>
          <w:numId w:val="3"/>
        </w:numPr>
        <w:spacing w:before="120" w:line="360" w:lineRule="auto"/>
        <w:ind w:left="714" w:hanging="357"/>
        <w:contextualSpacing/>
        <w:rPr>
          <w:rFonts w:ascii="Verdana" w:hAnsi="Verdana" w:cstheme="minorHAnsi"/>
          <w:sz w:val="22"/>
          <w:szCs w:val="22"/>
        </w:rPr>
      </w:pPr>
      <w:r w:rsidRPr="0093643B">
        <w:rPr>
          <w:rFonts w:ascii="Verdana" w:hAnsi="Verdana" w:cstheme="minorHAnsi"/>
          <w:sz w:val="22"/>
          <w:szCs w:val="22"/>
        </w:rPr>
        <w:t>Po upływie terminu składania ofert nie podlegają one uzupełnieniu ani</w:t>
      </w:r>
      <w:r w:rsidR="007756E8" w:rsidRPr="0093643B">
        <w:rPr>
          <w:rFonts w:ascii="Verdana" w:hAnsi="Verdana" w:cstheme="minorHAnsi"/>
          <w:sz w:val="22"/>
          <w:szCs w:val="22"/>
        </w:rPr>
        <w:t> </w:t>
      </w:r>
      <w:r w:rsidRPr="0093643B">
        <w:rPr>
          <w:rFonts w:ascii="Verdana" w:hAnsi="Verdana" w:cstheme="minorHAnsi"/>
          <w:sz w:val="22"/>
          <w:szCs w:val="22"/>
        </w:rPr>
        <w:t>korekcie.</w:t>
      </w:r>
    </w:p>
    <w:p w14:paraId="38DE83DF" w14:textId="001982AA" w:rsidR="00C05FD6" w:rsidRPr="0093643B" w:rsidRDefault="00E26C2F" w:rsidP="0093643B">
      <w:pPr>
        <w:numPr>
          <w:ilvl w:val="0"/>
          <w:numId w:val="3"/>
        </w:numPr>
        <w:spacing w:before="120" w:line="360" w:lineRule="auto"/>
        <w:ind w:left="714" w:hanging="357"/>
        <w:contextualSpacing/>
        <w:rPr>
          <w:rFonts w:ascii="Verdana" w:hAnsi="Verdana" w:cstheme="minorHAnsi"/>
          <w:sz w:val="22"/>
          <w:szCs w:val="22"/>
        </w:rPr>
      </w:pPr>
      <w:r w:rsidRPr="0093643B">
        <w:rPr>
          <w:rFonts w:ascii="Verdana" w:eastAsia="Verdana" w:hAnsi="Verdana" w:cstheme="minorHAnsi"/>
          <w:sz w:val="22"/>
          <w:szCs w:val="22"/>
        </w:rPr>
        <w:t xml:space="preserve">Złożenie oferty nie jest równoznaczne z zapewnieniem przyznania </w:t>
      </w:r>
      <w:r w:rsidR="00846F28" w:rsidRPr="0093643B">
        <w:rPr>
          <w:rFonts w:ascii="Verdana" w:eastAsia="Verdana" w:hAnsi="Verdana" w:cstheme="minorHAnsi"/>
          <w:sz w:val="22"/>
          <w:szCs w:val="22"/>
        </w:rPr>
        <w:t xml:space="preserve">środków finansowych na </w:t>
      </w:r>
      <w:r w:rsidR="007756E8" w:rsidRPr="0093643B">
        <w:rPr>
          <w:rFonts w:ascii="Verdana" w:eastAsia="Verdana" w:hAnsi="Verdana" w:cstheme="minorHAnsi"/>
          <w:sz w:val="22"/>
          <w:szCs w:val="22"/>
        </w:rPr>
        <w:t>realizację Programu</w:t>
      </w:r>
      <w:r w:rsidRPr="0093643B">
        <w:rPr>
          <w:rFonts w:ascii="Verdana" w:eastAsia="Verdana" w:hAnsi="Verdana" w:cstheme="minorHAnsi"/>
          <w:sz w:val="22"/>
          <w:szCs w:val="22"/>
        </w:rPr>
        <w:t xml:space="preserve">. </w:t>
      </w:r>
    </w:p>
    <w:p w14:paraId="6E4368F7" w14:textId="3DB7C60A" w:rsidR="00C05FD6" w:rsidRPr="0093643B" w:rsidRDefault="00E26C2F" w:rsidP="0093643B">
      <w:pPr>
        <w:numPr>
          <w:ilvl w:val="0"/>
          <w:numId w:val="3"/>
        </w:numPr>
        <w:spacing w:before="120" w:line="360" w:lineRule="auto"/>
        <w:ind w:left="714" w:hanging="357"/>
        <w:contextualSpacing/>
        <w:rPr>
          <w:rFonts w:ascii="Verdana" w:hAnsi="Verdana" w:cstheme="minorHAnsi"/>
          <w:sz w:val="22"/>
          <w:szCs w:val="22"/>
        </w:rPr>
      </w:pPr>
      <w:r w:rsidRPr="0093643B">
        <w:rPr>
          <w:rFonts w:ascii="Verdana" w:hAnsi="Verdana" w:cstheme="minorHAnsi"/>
          <w:sz w:val="22"/>
          <w:szCs w:val="22"/>
        </w:rPr>
        <w:t xml:space="preserve">Złożenie oferty oraz uznanie jej za spełniającą kryteria nie gwarantuje przyznania środków finansowych w wysokości, o którą występuje </w:t>
      </w:r>
      <w:r w:rsidR="00D6164D" w:rsidRPr="0093643B">
        <w:rPr>
          <w:rFonts w:ascii="Verdana" w:hAnsi="Verdana" w:cstheme="minorHAnsi"/>
          <w:sz w:val="22"/>
          <w:szCs w:val="22"/>
        </w:rPr>
        <w:t>O</w:t>
      </w:r>
      <w:r w:rsidRPr="0093643B">
        <w:rPr>
          <w:rFonts w:ascii="Verdana" w:hAnsi="Verdana" w:cstheme="minorHAnsi"/>
          <w:sz w:val="22"/>
          <w:szCs w:val="22"/>
        </w:rPr>
        <w:t>ferent.</w:t>
      </w:r>
    </w:p>
    <w:p w14:paraId="20482DA0" w14:textId="6F2BA5CC" w:rsidR="00C05FD6" w:rsidRPr="0093643B" w:rsidRDefault="00E26C2F" w:rsidP="0093643B">
      <w:pPr>
        <w:numPr>
          <w:ilvl w:val="0"/>
          <w:numId w:val="3"/>
        </w:numPr>
        <w:spacing w:before="120" w:line="360" w:lineRule="auto"/>
        <w:ind w:left="714" w:hanging="357"/>
        <w:contextualSpacing/>
        <w:rPr>
          <w:rFonts w:ascii="Verdana" w:hAnsi="Verdana" w:cstheme="minorHAnsi"/>
          <w:sz w:val="22"/>
          <w:szCs w:val="22"/>
        </w:rPr>
      </w:pPr>
      <w:r w:rsidRPr="0093643B">
        <w:rPr>
          <w:rFonts w:ascii="Verdana" w:hAnsi="Verdana" w:cstheme="minorHAnsi"/>
          <w:sz w:val="22"/>
          <w:szCs w:val="22"/>
        </w:rPr>
        <w:t xml:space="preserve">Po rozstrzygnięciu konkursu, w przypadku negocjacji warunków złożonych ofert, </w:t>
      </w:r>
      <w:r w:rsidR="00D6164D" w:rsidRPr="0093643B">
        <w:rPr>
          <w:rFonts w:ascii="Verdana" w:hAnsi="Verdana" w:cstheme="minorHAnsi"/>
          <w:sz w:val="22"/>
          <w:szCs w:val="22"/>
        </w:rPr>
        <w:t>O</w:t>
      </w:r>
      <w:r w:rsidRPr="0093643B">
        <w:rPr>
          <w:rFonts w:ascii="Verdana" w:hAnsi="Verdana" w:cstheme="minorHAnsi"/>
          <w:sz w:val="22"/>
          <w:szCs w:val="22"/>
        </w:rPr>
        <w:t xml:space="preserve">ferent składa zaktualizowaną ofertę realizacji </w:t>
      </w:r>
      <w:r w:rsidR="00255B97" w:rsidRPr="0093643B">
        <w:rPr>
          <w:rFonts w:ascii="Verdana" w:hAnsi="Verdana" w:cstheme="minorHAnsi"/>
          <w:sz w:val="22"/>
          <w:szCs w:val="22"/>
        </w:rPr>
        <w:t>Programu</w:t>
      </w:r>
      <w:r w:rsidRPr="0093643B">
        <w:rPr>
          <w:rFonts w:ascii="Verdana" w:hAnsi="Verdana" w:cstheme="minorHAnsi"/>
          <w:sz w:val="22"/>
          <w:szCs w:val="22"/>
        </w:rPr>
        <w:t>.</w:t>
      </w:r>
    </w:p>
    <w:p w14:paraId="56CC9259" w14:textId="77777777" w:rsidR="00C05FD6" w:rsidRPr="0093643B" w:rsidRDefault="00E26C2F" w:rsidP="0093643B">
      <w:pPr>
        <w:numPr>
          <w:ilvl w:val="0"/>
          <w:numId w:val="3"/>
        </w:numPr>
        <w:spacing w:before="120" w:line="360" w:lineRule="auto"/>
        <w:ind w:left="714" w:hanging="357"/>
        <w:contextualSpacing/>
        <w:rPr>
          <w:rFonts w:ascii="Verdana" w:hAnsi="Verdana" w:cstheme="minorHAnsi"/>
          <w:sz w:val="22"/>
          <w:szCs w:val="22"/>
        </w:rPr>
      </w:pPr>
      <w:r w:rsidRPr="0093643B">
        <w:rPr>
          <w:rFonts w:ascii="Verdana" w:hAnsi="Verdana" w:cstheme="minorHAnsi"/>
          <w:sz w:val="22"/>
          <w:szCs w:val="22"/>
        </w:rPr>
        <w:t>Złożone oferty podlegają ocenie formalnej i merytorycznej</w:t>
      </w:r>
    </w:p>
    <w:p w14:paraId="54DCF848" w14:textId="486E9EBD" w:rsidR="00E26C2F" w:rsidRPr="0093643B" w:rsidRDefault="00E26C2F" w:rsidP="0093643B">
      <w:pPr>
        <w:numPr>
          <w:ilvl w:val="0"/>
          <w:numId w:val="3"/>
        </w:numPr>
        <w:spacing w:before="120" w:line="360" w:lineRule="auto"/>
        <w:ind w:left="714" w:hanging="357"/>
        <w:contextualSpacing/>
        <w:rPr>
          <w:rFonts w:ascii="Verdana" w:hAnsi="Verdana" w:cstheme="minorHAnsi"/>
          <w:sz w:val="22"/>
          <w:szCs w:val="22"/>
        </w:rPr>
      </w:pPr>
      <w:r w:rsidRPr="0093643B">
        <w:rPr>
          <w:rFonts w:ascii="Verdana" w:hAnsi="Verdana" w:cstheme="minorHAnsi"/>
          <w:sz w:val="22"/>
          <w:szCs w:val="22"/>
        </w:rPr>
        <w:t>Termin związania ofertą wynosi 30 dni od dnia jej złożenia.</w:t>
      </w:r>
    </w:p>
    <w:p w14:paraId="3C2DD000" w14:textId="558D520F" w:rsidR="00D771C0" w:rsidRPr="0093643B" w:rsidRDefault="00F022AF" w:rsidP="0093643B">
      <w:pPr>
        <w:pStyle w:val="Nagwek2"/>
        <w:numPr>
          <w:ilvl w:val="0"/>
          <w:numId w:val="21"/>
        </w:numPr>
        <w:spacing w:before="240" w:after="240" w:line="360" w:lineRule="auto"/>
        <w:ind w:left="567" w:hanging="567"/>
        <w:rPr>
          <w:rFonts w:ascii="Verdana" w:eastAsia="Verdana" w:hAnsi="Verdana" w:cstheme="minorHAnsi"/>
          <w:color w:val="auto"/>
          <w:sz w:val="22"/>
          <w:szCs w:val="22"/>
        </w:rPr>
      </w:pPr>
      <w:r w:rsidRPr="0093643B">
        <w:rPr>
          <w:rFonts w:ascii="Verdana" w:eastAsia="Verdana" w:hAnsi="Verdana" w:cstheme="minorHAnsi"/>
          <w:color w:val="auto"/>
          <w:sz w:val="22"/>
          <w:szCs w:val="22"/>
        </w:rPr>
        <w:t>ZAŁĄCZNIKI OBLIGATORYJNE DOTYCZĄCE OFERENTA</w:t>
      </w:r>
      <w:r w:rsidR="00AB2D70" w:rsidRPr="0093643B">
        <w:rPr>
          <w:rFonts w:ascii="Verdana" w:eastAsia="Verdana" w:hAnsi="Verdana" w:cstheme="minorHAnsi"/>
          <w:color w:val="auto"/>
          <w:sz w:val="22"/>
          <w:szCs w:val="22"/>
        </w:rPr>
        <w:t xml:space="preserve"> </w:t>
      </w:r>
      <w:r w:rsidR="00D771C0" w:rsidRPr="0093643B">
        <w:rPr>
          <w:rFonts w:ascii="Verdana" w:eastAsia="Verdana" w:hAnsi="Verdana" w:cstheme="minorHAnsi"/>
          <w:color w:val="auto"/>
          <w:sz w:val="22"/>
          <w:szCs w:val="22"/>
        </w:rPr>
        <w:t xml:space="preserve">SKŁADANE WRAZ Z OFERTĄ NA REALIZACJĘ </w:t>
      </w:r>
      <w:r w:rsidR="00255B97" w:rsidRPr="0093643B">
        <w:rPr>
          <w:rFonts w:ascii="Verdana" w:eastAsia="Verdana" w:hAnsi="Verdana" w:cstheme="minorHAnsi"/>
          <w:color w:val="auto"/>
          <w:sz w:val="22"/>
          <w:szCs w:val="22"/>
        </w:rPr>
        <w:t>PROGRAMU</w:t>
      </w:r>
      <w:r w:rsidR="00D67616" w:rsidRPr="0093643B">
        <w:rPr>
          <w:rFonts w:ascii="Verdana" w:eastAsia="Verdana" w:hAnsi="Verdana" w:cstheme="minorHAnsi"/>
          <w:color w:val="auto"/>
          <w:sz w:val="22"/>
          <w:szCs w:val="22"/>
        </w:rPr>
        <w:t>:</w:t>
      </w:r>
      <w:r w:rsidR="00D771C0" w:rsidRPr="0093643B">
        <w:rPr>
          <w:rFonts w:ascii="Verdana" w:eastAsia="Verdana" w:hAnsi="Verdana" w:cstheme="minorHAnsi"/>
          <w:color w:val="auto"/>
          <w:sz w:val="22"/>
          <w:szCs w:val="22"/>
        </w:rPr>
        <w:t xml:space="preserve"> </w:t>
      </w:r>
    </w:p>
    <w:p w14:paraId="11C2FDD1" w14:textId="092A7FE8" w:rsidR="00C05FD6" w:rsidRPr="0093643B" w:rsidRDefault="00D771C0" w:rsidP="0093643B">
      <w:pPr>
        <w:pStyle w:val="Akapitzlist"/>
        <w:numPr>
          <w:ilvl w:val="3"/>
          <w:numId w:val="3"/>
        </w:numPr>
        <w:tabs>
          <w:tab w:val="clear" w:pos="-2520"/>
          <w:tab w:val="num" w:pos="-2877"/>
          <w:tab w:val="num" w:pos="-2163"/>
        </w:tabs>
        <w:spacing w:before="120" w:line="360" w:lineRule="auto"/>
        <w:ind w:left="714" w:hanging="357"/>
        <w:rPr>
          <w:rFonts w:ascii="Verdana" w:hAnsi="Verdana" w:cstheme="minorHAnsi"/>
          <w:sz w:val="22"/>
          <w:szCs w:val="22"/>
        </w:rPr>
      </w:pPr>
      <w:r w:rsidRPr="0093643B">
        <w:rPr>
          <w:rFonts w:ascii="Verdana" w:hAnsi="Verdana" w:cstheme="minorHAnsi"/>
          <w:sz w:val="22"/>
          <w:szCs w:val="22"/>
        </w:rPr>
        <w:t>Aktualny odpis z odpowiedniego rejestru lub inne dokumenty informujące o statusie prawnym podmiotu składającego ofertę i</w:t>
      </w:r>
      <w:r w:rsidR="007756E8" w:rsidRPr="0093643B">
        <w:rPr>
          <w:rFonts w:ascii="Verdana" w:hAnsi="Verdana" w:cstheme="minorHAnsi"/>
          <w:sz w:val="22"/>
          <w:szCs w:val="22"/>
        </w:rPr>
        <w:t> </w:t>
      </w:r>
      <w:r w:rsidRPr="0093643B">
        <w:rPr>
          <w:rFonts w:ascii="Verdana" w:hAnsi="Verdana" w:cstheme="minorHAnsi"/>
          <w:sz w:val="22"/>
          <w:szCs w:val="22"/>
        </w:rPr>
        <w:t>umocowanie osób go reprezentujących.</w:t>
      </w:r>
    </w:p>
    <w:p w14:paraId="0838C798" w14:textId="77777777" w:rsidR="00C05FD6" w:rsidRPr="0093643B" w:rsidRDefault="00D771C0" w:rsidP="0093643B">
      <w:pPr>
        <w:pStyle w:val="Akapitzlist"/>
        <w:numPr>
          <w:ilvl w:val="3"/>
          <w:numId w:val="3"/>
        </w:numPr>
        <w:tabs>
          <w:tab w:val="clear" w:pos="-2520"/>
          <w:tab w:val="num" w:pos="-2877"/>
          <w:tab w:val="num" w:pos="-2163"/>
        </w:tabs>
        <w:spacing w:before="120" w:line="360" w:lineRule="auto"/>
        <w:ind w:left="714" w:hanging="357"/>
        <w:rPr>
          <w:rFonts w:ascii="Verdana" w:hAnsi="Verdana" w:cstheme="minorHAnsi"/>
          <w:sz w:val="22"/>
          <w:szCs w:val="22"/>
        </w:rPr>
      </w:pPr>
      <w:r w:rsidRPr="0093643B">
        <w:rPr>
          <w:rFonts w:ascii="Verdana" w:hAnsi="Verdana" w:cstheme="minorHAnsi"/>
          <w:sz w:val="22"/>
          <w:szCs w:val="22"/>
        </w:rPr>
        <w:t xml:space="preserve">Statut Zakładu/ Regulamin organizacyjny jednostki. </w:t>
      </w:r>
    </w:p>
    <w:p w14:paraId="69BA4503" w14:textId="77777777" w:rsidR="00C05FD6" w:rsidRPr="0093643B" w:rsidRDefault="00D771C0" w:rsidP="0093643B">
      <w:pPr>
        <w:pStyle w:val="Akapitzlist"/>
        <w:numPr>
          <w:ilvl w:val="3"/>
          <w:numId w:val="3"/>
        </w:numPr>
        <w:tabs>
          <w:tab w:val="clear" w:pos="-2520"/>
          <w:tab w:val="num" w:pos="-2877"/>
          <w:tab w:val="num" w:pos="-2163"/>
        </w:tabs>
        <w:spacing w:before="120" w:line="360" w:lineRule="auto"/>
        <w:ind w:left="714" w:hanging="357"/>
        <w:rPr>
          <w:rFonts w:ascii="Verdana" w:hAnsi="Verdana" w:cstheme="minorHAnsi"/>
          <w:sz w:val="22"/>
          <w:szCs w:val="22"/>
        </w:rPr>
      </w:pPr>
      <w:r w:rsidRPr="0093643B">
        <w:rPr>
          <w:rFonts w:ascii="Verdana" w:hAnsi="Verdana" w:cstheme="minorHAnsi"/>
          <w:sz w:val="22"/>
          <w:szCs w:val="22"/>
        </w:rPr>
        <w:t>Kopia aktualnej polisy ubezpieczeniowej.</w:t>
      </w:r>
    </w:p>
    <w:p w14:paraId="05AF9950" w14:textId="0B054FF9" w:rsidR="00C05FD6" w:rsidRPr="0093643B" w:rsidRDefault="00D771C0" w:rsidP="0093643B">
      <w:pPr>
        <w:pStyle w:val="Akapitzlist"/>
        <w:numPr>
          <w:ilvl w:val="3"/>
          <w:numId w:val="3"/>
        </w:numPr>
        <w:tabs>
          <w:tab w:val="clear" w:pos="-2520"/>
          <w:tab w:val="num" w:pos="-2877"/>
          <w:tab w:val="num" w:pos="-2163"/>
        </w:tabs>
        <w:spacing w:before="120" w:line="360" w:lineRule="auto"/>
        <w:ind w:left="714" w:hanging="357"/>
        <w:rPr>
          <w:rFonts w:ascii="Verdana" w:hAnsi="Verdana" w:cstheme="minorHAnsi"/>
          <w:sz w:val="22"/>
          <w:szCs w:val="22"/>
        </w:rPr>
      </w:pPr>
      <w:r w:rsidRPr="0093643B">
        <w:rPr>
          <w:rFonts w:ascii="Verdana" w:hAnsi="Verdana" w:cstheme="minorHAnsi"/>
          <w:sz w:val="22"/>
          <w:szCs w:val="22"/>
        </w:rPr>
        <w:t xml:space="preserve">W przypadku przyjęcia oferty do realizacji </w:t>
      </w:r>
      <w:r w:rsidR="00D6164D" w:rsidRPr="0093643B">
        <w:rPr>
          <w:rFonts w:ascii="Verdana" w:hAnsi="Verdana" w:cstheme="minorHAnsi"/>
          <w:sz w:val="22"/>
          <w:szCs w:val="22"/>
        </w:rPr>
        <w:t>O</w:t>
      </w:r>
      <w:r w:rsidRPr="0093643B">
        <w:rPr>
          <w:rFonts w:ascii="Verdana" w:hAnsi="Verdana" w:cstheme="minorHAnsi"/>
          <w:sz w:val="22"/>
          <w:szCs w:val="22"/>
        </w:rPr>
        <w:t xml:space="preserve">ferent zobowiązany jest przedstawić polisę ubezpieczeniową zawartą na okres obowiązywania umowy oraz obejmującą zakres realizacji </w:t>
      </w:r>
      <w:r w:rsidR="00255B97" w:rsidRPr="0093643B">
        <w:rPr>
          <w:rFonts w:ascii="Verdana" w:hAnsi="Verdana" w:cstheme="minorHAnsi"/>
          <w:sz w:val="22"/>
          <w:szCs w:val="22"/>
        </w:rPr>
        <w:t>Programu</w:t>
      </w:r>
      <w:r w:rsidRPr="0093643B">
        <w:rPr>
          <w:rFonts w:ascii="Verdana" w:hAnsi="Verdana" w:cstheme="minorHAnsi"/>
          <w:sz w:val="22"/>
          <w:szCs w:val="22"/>
        </w:rPr>
        <w:t>.</w:t>
      </w:r>
    </w:p>
    <w:p w14:paraId="0E2450E8" w14:textId="288F6708" w:rsidR="000B2C73" w:rsidRDefault="00D771C0" w:rsidP="0093643B">
      <w:pPr>
        <w:pStyle w:val="Akapitzlist"/>
        <w:numPr>
          <w:ilvl w:val="3"/>
          <w:numId w:val="3"/>
        </w:numPr>
        <w:tabs>
          <w:tab w:val="clear" w:pos="-2520"/>
          <w:tab w:val="num" w:pos="-2877"/>
          <w:tab w:val="num" w:pos="-2163"/>
        </w:tabs>
        <w:spacing w:after="0" w:line="360" w:lineRule="auto"/>
        <w:ind w:left="709" w:hanging="425"/>
        <w:rPr>
          <w:rFonts w:ascii="Verdana" w:hAnsi="Verdana" w:cstheme="minorHAnsi"/>
          <w:sz w:val="22"/>
          <w:szCs w:val="22"/>
        </w:rPr>
      </w:pPr>
      <w:r w:rsidRPr="0093643B">
        <w:rPr>
          <w:rFonts w:ascii="Verdana" w:hAnsi="Verdana" w:cstheme="minorHAnsi"/>
          <w:sz w:val="22"/>
          <w:szCs w:val="22"/>
        </w:rPr>
        <w:lastRenderedPageBreak/>
        <w:t xml:space="preserve">Oświadczenie </w:t>
      </w:r>
      <w:r w:rsidR="00D6164D" w:rsidRPr="0093643B">
        <w:rPr>
          <w:rFonts w:ascii="Verdana" w:hAnsi="Verdana" w:cstheme="minorHAnsi"/>
          <w:sz w:val="22"/>
          <w:szCs w:val="22"/>
        </w:rPr>
        <w:t>O</w:t>
      </w:r>
      <w:r w:rsidRPr="0093643B">
        <w:rPr>
          <w:rFonts w:ascii="Verdana" w:hAnsi="Verdana" w:cstheme="minorHAnsi"/>
          <w:sz w:val="22"/>
          <w:szCs w:val="22"/>
        </w:rPr>
        <w:t xml:space="preserve">ferenta według wzoru stanowiącego </w:t>
      </w:r>
      <w:r w:rsidRPr="0093643B">
        <w:rPr>
          <w:rFonts w:ascii="Verdana" w:hAnsi="Verdana" w:cstheme="minorHAnsi"/>
          <w:b/>
          <w:sz w:val="22"/>
          <w:szCs w:val="22"/>
        </w:rPr>
        <w:t>załącznik nr 3</w:t>
      </w:r>
      <w:r w:rsidRPr="0093643B">
        <w:rPr>
          <w:rFonts w:ascii="Verdana" w:hAnsi="Verdana" w:cstheme="minorHAnsi"/>
          <w:sz w:val="22"/>
          <w:szCs w:val="22"/>
        </w:rPr>
        <w:t xml:space="preserve"> do</w:t>
      </w:r>
      <w:r w:rsidR="007756E8" w:rsidRPr="0093643B">
        <w:rPr>
          <w:rFonts w:ascii="Verdana" w:hAnsi="Verdana" w:cstheme="minorHAnsi"/>
          <w:sz w:val="22"/>
          <w:szCs w:val="22"/>
        </w:rPr>
        <w:t> </w:t>
      </w:r>
      <w:r w:rsidRPr="0093643B">
        <w:rPr>
          <w:rFonts w:ascii="Verdana" w:hAnsi="Verdana" w:cstheme="minorHAnsi"/>
          <w:sz w:val="22"/>
          <w:szCs w:val="22"/>
        </w:rPr>
        <w:t>ogłoszenia</w:t>
      </w:r>
      <w:r w:rsidR="00D67616" w:rsidRPr="0093643B">
        <w:rPr>
          <w:rFonts w:ascii="Verdana" w:hAnsi="Verdana" w:cstheme="minorHAnsi"/>
          <w:sz w:val="22"/>
          <w:szCs w:val="22"/>
        </w:rPr>
        <w:t>.</w:t>
      </w:r>
    </w:p>
    <w:p w14:paraId="20705355" w14:textId="77DA75AF" w:rsidR="00414C8A" w:rsidRDefault="00414C8A" w:rsidP="00414C8A">
      <w:pPr>
        <w:pStyle w:val="Akapitzlist"/>
        <w:numPr>
          <w:ilvl w:val="3"/>
          <w:numId w:val="3"/>
        </w:numPr>
        <w:ind w:left="709" w:hanging="425"/>
        <w:rPr>
          <w:rFonts w:ascii="Verdana" w:hAnsi="Verdana" w:cstheme="minorHAnsi"/>
          <w:sz w:val="22"/>
          <w:szCs w:val="22"/>
        </w:rPr>
      </w:pPr>
      <w:r w:rsidRPr="00414C8A">
        <w:rPr>
          <w:rFonts w:ascii="Verdana" w:hAnsi="Verdana" w:cstheme="minorHAnsi"/>
          <w:sz w:val="22"/>
          <w:szCs w:val="22"/>
        </w:rPr>
        <w:t>Deklaracja wyposażenia gabinetu we własny sprzęt stomatologiczny według wzoru stanowiącego załącznik nr 4.</w:t>
      </w:r>
    </w:p>
    <w:p w14:paraId="12E1A367" w14:textId="77777777" w:rsidR="00414C8A" w:rsidRPr="00414C8A" w:rsidRDefault="00414C8A" w:rsidP="00414C8A">
      <w:pPr>
        <w:pStyle w:val="Akapitzlist"/>
        <w:ind w:left="709"/>
        <w:rPr>
          <w:rFonts w:ascii="Verdana" w:hAnsi="Verdana" w:cstheme="minorHAnsi"/>
          <w:sz w:val="22"/>
          <w:szCs w:val="22"/>
        </w:rPr>
      </w:pPr>
    </w:p>
    <w:p w14:paraId="0116B1A1" w14:textId="21A5DA6D" w:rsidR="00D67616" w:rsidRPr="0093643B" w:rsidRDefault="000B2C73" w:rsidP="0093643B">
      <w:pPr>
        <w:pStyle w:val="Akapitzlist"/>
        <w:spacing w:before="240" w:after="0" w:line="360" w:lineRule="auto"/>
        <w:ind w:left="357"/>
        <w:contextualSpacing w:val="0"/>
        <w:rPr>
          <w:rFonts w:ascii="Verdana" w:hAnsi="Verdana" w:cstheme="minorHAnsi"/>
          <w:sz w:val="22"/>
          <w:szCs w:val="22"/>
        </w:rPr>
      </w:pPr>
      <w:r w:rsidRPr="0093643B">
        <w:rPr>
          <w:rFonts w:ascii="Verdana" w:eastAsia="Verdana" w:hAnsi="Verdana" w:cstheme="minorHAnsi"/>
          <w:b/>
          <w:sz w:val="22"/>
          <w:szCs w:val="22"/>
        </w:rPr>
        <w:t>U</w:t>
      </w:r>
      <w:r w:rsidR="00D67616" w:rsidRPr="0093643B">
        <w:rPr>
          <w:rFonts w:ascii="Verdana" w:eastAsia="Verdana" w:hAnsi="Verdana" w:cstheme="minorHAnsi"/>
          <w:b/>
          <w:sz w:val="22"/>
          <w:szCs w:val="22"/>
        </w:rPr>
        <w:t>waga:</w:t>
      </w:r>
    </w:p>
    <w:p w14:paraId="6654FFC0" w14:textId="77777777" w:rsidR="00C05FD6" w:rsidRPr="0093643B" w:rsidRDefault="00D67616" w:rsidP="0093643B">
      <w:pPr>
        <w:pStyle w:val="Akapitzlist"/>
        <w:numPr>
          <w:ilvl w:val="0"/>
          <w:numId w:val="6"/>
        </w:numPr>
        <w:spacing w:before="120" w:line="360" w:lineRule="auto"/>
        <w:ind w:left="714" w:hanging="357"/>
        <w:rPr>
          <w:rFonts w:ascii="Verdana" w:hAnsi="Verdana" w:cstheme="minorHAnsi"/>
          <w:sz w:val="22"/>
          <w:szCs w:val="22"/>
        </w:rPr>
      </w:pPr>
      <w:r w:rsidRPr="0093643B">
        <w:rPr>
          <w:rFonts w:ascii="Verdana" w:eastAsia="Verdana" w:hAnsi="Verdana" w:cstheme="minorHAnsi"/>
          <w:sz w:val="22"/>
          <w:szCs w:val="22"/>
        </w:rPr>
        <w:t>Wszystkie dokumenty i oświadczenia dołączone do oferty należy składać w formie podpisanego oryginału lub kserokopii poświadczonej za zgodność z oryginałem na każdej stronie.</w:t>
      </w:r>
    </w:p>
    <w:p w14:paraId="3DE041CC" w14:textId="47E442CA" w:rsidR="00C05FD6" w:rsidRPr="0093643B" w:rsidRDefault="00D67616" w:rsidP="0093643B">
      <w:pPr>
        <w:pStyle w:val="Akapitzlist"/>
        <w:numPr>
          <w:ilvl w:val="0"/>
          <w:numId w:val="6"/>
        </w:numPr>
        <w:spacing w:before="120" w:line="360" w:lineRule="auto"/>
        <w:ind w:left="714" w:hanging="357"/>
        <w:rPr>
          <w:rFonts w:ascii="Verdana" w:hAnsi="Verdana" w:cstheme="minorHAnsi"/>
          <w:sz w:val="22"/>
          <w:szCs w:val="22"/>
        </w:rPr>
      </w:pPr>
      <w:r w:rsidRPr="0093643B">
        <w:rPr>
          <w:rFonts w:ascii="Verdana" w:eastAsia="Verdana" w:hAnsi="Verdana" w:cstheme="minorHAnsi"/>
          <w:sz w:val="22"/>
          <w:szCs w:val="22"/>
        </w:rPr>
        <w:t>Dokumenty muszą być podpisane przez osobę/osoby upoważnione do</w:t>
      </w:r>
      <w:r w:rsidR="007756E8" w:rsidRPr="0093643B">
        <w:rPr>
          <w:rFonts w:ascii="Verdana" w:eastAsia="Verdana" w:hAnsi="Verdana" w:cstheme="minorHAnsi"/>
          <w:sz w:val="22"/>
          <w:szCs w:val="22"/>
        </w:rPr>
        <w:t> </w:t>
      </w:r>
      <w:r w:rsidRPr="0093643B">
        <w:rPr>
          <w:rFonts w:ascii="Verdana" w:eastAsia="Verdana" w:hAnsi="Verdana" w:cstheme="minorHAnsi"/>
          <w:sz w:val="22"/>
          <w:szCs w:val="22"/>
        </w:rPr>
        <w:t xml:space="preserve">składania oświadczeń woli ze strony </w:t>
      </w:r>
      <w:r w:rsidR="00D6164D" w:rsidRPr="0093643B">
        <w:rPr>
          <w:rFonts w:ascii="Verdana" w:eastAsia="Verdana" w:hAnsi="Verdana" w:cstheme="minorHAnsi"/>
          <w:sz w:val="22"/>
          <w:szCs w:val="22"/>
        </w:rPr>
        <w:t>O</w:t>
      </w:r>
      <w:r w:rsidRPr="0093643B">
        <w:rPr>
          <w:rFonts w:ascii="Verdana" w:eastAsia="Verdana" w:hAnsi="Verdana" w:cstheme="minorHAnsi"/>
          <w:sz w:val="22"/>
          <w:szCs w:val="22"/>
        </w:rPr>
        <w:t>ferenta.</w:t>
      </w:r>
    </w:p>
    <w:p w14:paraId="13443860" w14:textId="6560F9D8" w:rsidR="00C05FD6" w:rsidRPr="0093643B" w:rsidRDefault="00D67616" w:rsidP="0093643B">
      <w:pPr>
        <w:pStyle w:val="Akapitzlist"/>
        <w:numPr>
          <w:ilvl w:val="0"/>
          <w:numId w:val="6"/>
        </w:numPr>
        <w:spacing w:before="120" w:line="360" w:lineRule="auto"/>
        <w:ind w:left="714" w:hanging="357"/>
        <w:rPr>
          <w:rFonts w:ascii="Verdana" w:hAnsi="Verdana" w:cstheme="minorHAnsi"/>
          <w:color w:val="000000" w:themeColor="text1"/>
          <w:sz w:val="22"/>
          <w:szCs w:val="22"/>
        </w:rPr>
      </w:pPr>
      <w:r w:rsidRPr="0093643B">
        <w:rPr>
          <w:rFonts w:ascii="Verdana" w:eastAsia="Verdana" w:hAnsi="Verdana" w:cstheme="minorHAnsi"/>
          <w:sz w:val="22"/>
          <w:szCs w:val="22"/>
        </w:rPr>
        <w:t xml:space="preserve">Podpisy osoby/osób upoważnionych muszą być zgodne z rejestrem (np. KRS) lub innym dokumentem określającym sposób reprezentacji </w:t>
      </w:r>
      <w:r w:rsidR="00D6164D" w:rsidRPr="0093643B">
        <w:rPr>
          <w:rFonts w:ascii="Verdana" w:eastAsia="Verdana" w:hAnsi="Verdana" w:cstheme="minorHAnsi"/>
          <w:sz w:val="22"/>
          <w:szCs w:val="22"/>
        </w:rPr>
        <w:t>O</w:t>
      </w:r>
      <w:r w:rsidRPr="0093643B">
        <w:rPr>
          <w:rFonts w:ascii="Verdana" w:eastAsia="Verdana" w:hAnsi="Verdana" w:cstheme="minorHAnsi"/>
          <w:sz w:val="22"/>
          <w:szCs w:val="22"/>
        </w:rPr>
        <w:t xml:space="preserve">ferenta i składania oświadczeń woli w imieniu </w:t>
      </w:r>
      <w:r w:rsidR="00D6164D" w:rsidRPr="0093643B">
        <w:rPr>
          <w:rFonts w:ascii="Verdana" w:eastAsia="Verdana" w:hAnsi="Verdana" w:cstheme="minorHAnsi"/>
          <w:color w:val="000000" w:themeColor="text1"/>
          <w:sz w:val="22"/>
          <w:szCs w:val="22"/>
        </w:rPr>
        <w:t>O</w:t>
      </w:r>
      <w:r w:rsidRPr="0093643B">
        <w:rPr>
          <w:rFonts w:ascii="Verdana" w:eastAsia="Verdana" w:hAnsi="Verdana" w:cstheme="minorHAnsi"/>
          <w:color w:val="000000" w:themeColor="text1"/>
          <w:sz w:val="22"/>
          <w:szCs w:val="22"/>
        </w:rPr>
        <w:t>ferenta.</w:t>
      </w:r>
    </w:p>
    <w:p w14:paraId="6F1646B4" w14:textId="10B53879" w:rsidR="00D67616" w:rsidRPr="0093643B" w:rsidRDefault="00D67616" w:rsidP="0093643B">
      <w:pPr>
        <w:pStyle w:val="Akapitzlist"/>
        <w:numPr>
          <w:ilvl w:val="0"/>
          <w:numId w:val="6"/>
        </w:numPr>
        <w:spacing w:before="120" w:line="360" w:lineRule="auto"/>
        <w:ind w:left="714" w:hanging="357"/>
        <w:rPr>
          <w:rFonts w:ascii="Verdana" w:hAnsi="Verdana" w:cstheme="minorHAnsi"/>
          <w:color w:val="000000" w:themeColor="text1"/>
          <w:sz w:val="22"/>
          <w:szCs w:val="22"/>
        </w:rPr>
      </w:pPr>
      <w:r w:rsidRPr="0093643B">
        <w:rPr>
          <w:rFonts w:ascii="Verdana" w:eastAsia="Verdana" w:hAnsi="Verdana" w:cstheme="minorHAnsi"/>
          <w:color w:val="000000" w:themeColor="text1"/>
          <w:sz w:val="22"/>
          <w:szCs w:val="22"/>
        </w:rPr>
        <w:t>Składający oświadczenie jest obowiązany do zawarcia w nim klauzuli następującej treści: "Jestem świadomy odpowiedzialności karnej za złożenie fałszywego oświadczenia”.</w:t>
      </w:r>
    </w:p>
    <w:p w14:paraId="440B5C39" w14:textId="649C7C1F" w:rsidR="00F022AF" w:rsidRPr="0093643B" w:rsidRDefault="00F022AF" w:rsidP="0093643B">
      <w:pPr>
        <w:pStyle w:val="Nagwek2"/>
        <w:numPr>
          <w:ilvl w:val="0"/>
          <w:numId w:val="21"/>
        </w:numPr>
        <w:spacing w:before="240" w:after="240" w:line="360" w:lineRule="auto"/>
        <w:ind w:left="567" w:hanging="567"/>
        <w:rPr>
          <w:rFonts w:ascii="Verdana" w:eastAsia="Verdana" w:hAnsi="Verdana" w:cstheme="minorHAnsi"/>
          <w:color w:val="auto"/>
          <w:sz w:val="22"/>
          <w:szCs w:val="22"/>
        </w:rPr>
      </w:pPr>
      <w:r w:rsidRPr="0093643B">
        <w:rPr>
          <w:rFonts w:ascii="Verdana" w:eastAsia="Verdana" w:hAnsi="Verdana" w:cstheme="minorHAnsi"/>
          <w:color w:val="auto"/>
          <w:sz w:val="22"/>
          <w:szCs w:val="22"/>
        </w:rPr>
        <w:t>WYMOGI FORMALNE SKŁADANIA OFERT</w:t>
      </w:r>
    </w:p>
    <w:p w14:paraId="3766CD51" w14:textId="64F2F448" w:rsidR="00C05FD6" w:rsidRPr="0093643B" w:rsidRDefault="004D794B" w:rsidP="0093643B">
      <w:pPr>
        <w:pStyle w:val="Akapitzlist"/>
        <w:numPr>
          <w:ilvl w:val="0"/>
          <w:numId w:val="4"/>
        </w:numPr>
        <w:shd w:val="clear" w:color="auto" w:fill="FFFFFF" w:themeFill="background1"/>
        <w:spacing w:before="120" w:line="360" w:lineRule="auto"/>
        <w:ind w:left="714" w:hanging="357"/>
        <w:rPr>
          <w:rFonts w:ascii="Verdana" w:hAnsi="Verdana" w:cstheme="minorHAnsi"/>
          <w:sz w:val="22"/>
          <w:szCs w:val="22"/>
        </w:rPr>
      </w:pPr>
      <w:r w:rsidRPr="0093643B">
        <w:rPr>
          <w:rFonts w:ascii="Verdana" w:hAnsi="Verdana" w:cstheme="minorHAnsi"/>
          <w:sz w:val="22"/>
          <w:szCs w:val="22"/>
        </w:rPr>
        <w:t xml:space="preserve">Złożenie </w:t>
      </w:r>
      <w:r>
        <w:rPr>
          <w:rFonts w:ascii="Verdana" w:hAnsi="Verdana" w:cstheme="minorHAnsi"/>
          <w:sz w:val="22"/>
          <w:szCs w:val="22"/>
        </w:rPr>
        <w:t xml:space="preserve">za pośrednictwem e-doręczeń wersji elektronicznej lub </w:t>
      </w:r>
      <w:r w:rsidR="00E72CDB" w:rsidRPr="0093643B">
        <w:rPr>
          <w:rFonts w:ascii="Verdana" w:hAnsi="Verdana" w:cstheme="minorHAnsi"/>
          <w:sz w:val="22"/>
          <w:szCs w:val="22"/>
        </w:rPr>
        <w:t xml:space="preserve">w Kancelarii Urzędu Miejskiego Wrocławia oferty w jednym egzemplarzu </w:t>
      </w:r>
      <w:bookmarkStart w:id="0" w:name="_Hlk181596209"/>
      <w:r w:rsidR="00E72CDB" w:rsidRPr="0093643B">
        <w:rPr>
          <w:rFonts w:ascii="Verdana" w:hAnsi="Verdana" w:cstheme="minorHAnsi"/>
          <w:sz w:val="22"/>
          <w:szCs w:val="22"/>
        </w:rPr>
        <w:t>w wersji papierow</w:t>
      </w:r>
      <w:r w:rsidR="00F60F9C" w:rsidRPr="0093643B">
        <w:rPr>
          <w:rFonts w:ascii="Verdana" w:hAnsi="Verdana" w:cstheme="minorHAnsi"/>
          <w:sz w:val="22"/>
          <w:szCs w:val="22"/>
        </w:rPr>
        <w:t xml:space="preserve">ej (każda strona </w:t>
      </w:r>
      <w:r w:rsidR="00C317DA" w:rsidRPr="0093643B">
        <w:rPr>
          <w:rFonts w:ascii="Verdana" w:hAnsi="Verdana" w:cstheme="minorHAnsi"/>
          <w:sz w:val="22"/>
          <w:szCs w:val="22"/>
        </w:rPr>
        <w:t xml:space="preserve">ponumerowana, </w:t>
      </w:r>
      <w:r w:rsidR="00F60F9C" w:rsidRPr="0093643B">
        <w:rPr>
          <w:rFonts w:ascii="Verdana" w:hAnsi="Verdana" w:cstheme="minorHAnsi"/>
          <w:sz w:val="22"/>
          <w:szCs w:val="22"/>
        </w:rPr>
        <w:t>w</w:t>
      </w:r>
      <w:r w:rsidR="007756E8" w:rsidRPr="0093643B">
        <w:rPr>
          <w:rFonts w:ascii="Verdana" w:hAnsi="Verdana" w:cstheme="minorHAnsi"/>
          <w:sz w:val="22"/>
          <w:szCs w:val="22"/>
        </w:rPr>
        <w:t> </w:t>
      </w:r>
      <w:r w:rsidR="00F60F9C" w:rsidRPr="0093643B">
        <w:rPr>
          <w:rFonts w:ascii="Verdana" w:hAnsi="Verdana" w:cstheme="minorHAnsi"/>
          <w:sz w:val="22"/>
          <w:szCs w:val="22"/>
        </w:rPr>
        <w:t>form</w:t>
      </w:r>
      <w:r w:rsidR="00C317DA" w:rsidRPr="0093643B">
        <w:rPr>
          <w:rFonts w:ascii="Verdana" w:hAnsi="Verdana" w:cstheme="minorHAnsi"/>
          <w:sz w:val="22"/>
          <w:szCs w:val="22"/>
        </w:rPr>
        <w:t>acie</w:t>
      </w:r>
      <w:r w:rsidR="00F60F9C" w:rsidRPr="0093643B">
        <w:rPr>
          <w:rFonts w:ascii="Verdana" w:hAnsi="Verdana" w:cstheme="minorHAnsi"/>
          <w:sz w:val="22"/>
          <w:szCs w:val="22"/>
        </w:rPr>
        <w:t xml:space="preserve"> A4)</w:t>
      </w:r>
      <w:r w:rsidR="00E72CDB" w:rsidRPr="0093643B">
        <w:rPr>
          <w:rFonts w:ascii="Verdana" w:hAnsi="Verdana" w:cstheme="minorHAnsi"/>
          <w:sz w:val="22"/>
          <w:szCs w:val="22"/>
        </w:rPr>
        <w:t xml:space="preserve"> zgodnie ze wzorem stanowiącym </w:t>
      </w:r>
      <w:bookmarkEnd w:id="0"/>
      <w:r w:rsidR="00E72CDB" w:rsidRPr="0093643B">
        <w:rPr>
          <w:rFonts w:ascii="Verdana" w:hAnsi="Verdana" w:cstheme="minorHAnsi"/>
          <w:b/>
          <w:sz w:val="22"/>
          <w:szCs w:val="22"/>
        </w:rPr>
        <w:t xml:space="preserve">załącznik nr 2 </w:t>
      </w:r>
      <w:r w:rsidR="00E72CDB" w:rsidRPr="0093643B">
        <w:rPr>
          <w:rFonts w:ascii="Verdana" w:hAnsi="Verdana" w:cstheme="minorHAnsi"/>
          <w:sz w:val="22"/>
          <w:szCs w:val="22"/>
        </w:rPr>
        <w:t>do</w:t>
      </w:r>
      <w:r w:rsidR="007756E8" w:rsidRPr="0093643B">
        <w:rPr>
          <w:rFonts w:ascii="Verdana" w:hAnsi="Verdana" w:cstheme="minorHAnsi"/>
          <w:sz w:val="22"/>
          <w:szCs w:val="22"/>
        </w:rPr>
        <w:t> </w:t>
      </w:r>
      <w:r w:rsidR="00E72CDB" w:rsidRPr="0093643B">
        <w:rPr>
          <w:rFonts w:ascii="Verdana" w:hAnsi="Verdana" w:cstheme="minorHAnsi"/>
          <w:sz w:val="22"/>
          <w:szCs w:val="22"/>
        </w:rPr>
        <w:t xml:space="preserve">niniejszego ogłoszenia konkursowego wraz z oświadczeniami, podpisanymi przez osobę/ osoby upoważnione do składania oświadczeń woli ze strony </w:t>
      </w:r>
      <w:r w:rsidR="00D6164D" w:rsidRPr="0093643B">
        <w:rPr>
          <w:rFonts w:ascii="Verdana" w:hAnsi="Verdana" w:cstheme="minorHAnsi"/>
          <w:sz w:val="22"/>
          <w:szCs w:val="22"/>
        </w:rPr>
        <w:t>O</w:t>
      </w:r>
      <w:r w:rsidR="00E72CDB" w:rsidRPr="0093643B">
        <w:rPr>
          <w:rFonts w:ascii="Verdana" w:hAnsi="Verdana" w:cstheme="minorHAnsi"/>
          <w:sz w:val="22"/>
          <w:szCs w:val="22"/>
        </w:rPr>
        <w:t>ferenta.</w:t>
      </w:r>
    </w:p>
    <w:p w14:paraId="363BBE5E" w14:textId="3EB99CB1" w:rsidR="00C05FD6" w:rsidRPr="0093643B" w:rsidRDefault="00E72CDB" w:rsidP="0093643B">
      <w:pPr>
        <w:pStyle w:val="Akapitzlist"/>
        <w:numPr>
          <w:ilvl w:val="0"/>
          <w:numId w:val="4"/>
        </w:numPr>
        <w:shd w:val="clear" w:color="auto" w:fill="FFFFFF" w:themeFill="background1"/>
        <w:spacing w:before="120" w:line="360" w:lineRule="auto"/>
        <w:ind w:left="714" w:hanging="357"/>
        <w:rPr>
          <w:rFonts w:ascii="Verdana" w:hAnsi="Verdana" w:cstheme="minorHAnsi"/>
          <w:sz w:val="22"/>
          <w:szCs w:val="22"/>
        </w:rPr>
      </w:pPr>
      <w:r w:rsidRPr="0093643B">
        <w:rPr>
          <w:rFonts w:ascii="Verdana" w:hAnsi="Verdana" w:cstheme="minorHAnsi"/>
          <w:color w:val="000000"/>
          <w:sz w:val="22"/>
          <w:szCs w:val="22"/>
          <w:lang w:eastAsia="pl-PL"/>
        </w:rPr>
        <w:t xml:space="preserve">Złożenie oferty w terminie określonym w </w:t>
      </w:r>
      <w:r w:rsidRPr="0093643B">
        <w:rPr>
          <w:rFonts w:ascii="Verdana" w:hAnsi="Verdana" w:cstheme="minorHAnsi"/>
          <w:b/>
          <w:bCs/>
          <w:color w:val="000000"/>
          <w:sz w:val="22"/>
          <w:szCs w:val="22"/>
          <w:lang w:eastAsia="pl-PL"/>
        </w:rPr>
        <w:t xml:space="preserve">części </w:t>
      </w:r>
      <w:r w:rsidR="00C3065C" w:rsidRPr="0093643B">
        <w:rPr>
          <w:rFonts w:ascii="Verdana" w:hAnsi="Verdana" w:cstheme="minorHAnsi"/>
          <w:b/>
          <w:bCs/>
          <w:color w:val="000000"/>
          <w:sz w:val="22"/>
          <w:szCs w:val="22"/>
          <w:lang w:eastAsia="pl-PL"/>
        </w:rPr>
        <w:t>17</w:t>
      </w:r>
      <w:r w:rsidR="00E046DA" w:rsidRPr="0093643B">
        <w:rPr>
          <w:rFonts w:ascii="Verdana" w:hAnsi="Verdana" w:cstheme="minorHAnsi"/>
          <w:color w:val="000000"/>
          <w:sz w:val="22"/>
          <w:szCs w:val="22"/>
          <w:lang w:eastAsia="pl-PL"/>
        </w:rPr>
        <w:t xml:space="preserve"> o</w:t>
      </w:r>
      <w:r w:rsidRPr="0093643B">
        <w:rPr>
          <w:rFonts w:ascii="Verdana" w:hAnsi="Verdana" w:cstheme="minorHAnsi"/>
          <w:color w:val="000000"/>
          <w:sz w:val="22"/>
          <w:szCs w:val="22"/>
          <w:lang w:eastAsia="pl-PL"/>
        </w:rPr>
        <w:t xml:space="preserve">głoszenia, zgodnie z warunkami określonymi w </w:t>
      </w:r>
      <w:r w:rsidRPr="0093643B">
        <w:rPr>
          <w:rFonts w:ascii="Verdana" w:hAnsi="Verdana" w:cstheme="minorHAnsi"/>
          <w:b/>
          <w:bCs/>
          <w:color w:val="000000"/>
          <w:sz w:val="22"/>
          <w:szCs w:val="22"/>
          <w:lang w:eastAsia="pl-PL"/>
        </w:rPr>
        <w:t xml:space="preserve">części </w:t>
      </w:r>
      <w:r w:rsidR="00C3065C" w:rsidRPr="0093643B">
        <w:rPr>
          <w:rFonts w:ascii="Verdana" w:hAnsi="Verdana" w:cstheme="minorHAnsi"/>
          <w:b/>
          <w:bCs/>
          <w:color w:val="000000"/>
          <w:sz w:val="22"/>
          <w:szCs w:val="22"/>
          <w:lang w:eastAsia="pl-PL"/>
        </w:rPr>
        <w:t>11</w:t>
      </w:r>
      <w:r w:rsidRPr="0093643B">
        <w:rPr>
          <w:rFonts w:ascii="Verdana" w:hAnsi="Verdana" w:cstheme="minorHAnsi"/>
          <w:color w:val="000000"/>
          <w:sz w:val="22"/>
          <w:szCs w:val="22"/>
          <w:lang w:eastAsia="pl-PL"/>
        </w:rPr>
        <w:t xml:space="preserve"> ogłoszenia</w:t>
      </w:r>
      <w:r w:rsidR="00F022AF" w:rsidRPr="0093643B">
        <w:rPr>
          <w:rFonts w:ascii="Verdana" w:hAnsi="Verdana" w:cstheme="minorHAnsi"/>
          <w:color w:val="000000"/>
          <w:sz w:val="22"/>
          <w:szCs w:val="22"/>
          <w:lang w:eastAsia="pl-PL"/>
        </w:rPr>
        <w:t>.</w:t>
      </w:r>
      <w:r w:rsidR="00D67616" w:rsidRPr="0093643B">
        <w:rPr>
          <w:rFonts w:ascii="Verdana" w:hAnsi="Verdana" w:cstheme="minorHAnsi"/>
          <w:color w:val="000000"/>
          <w:sz w:val="22"/>
          <w:szCs w:val="22"/>
          <w:lang w:eastAsia="pl-PL"/>
        </w:rPr>
        <w:t xml:space="preserve"> </w:t>
      </w:r>
      <w:r w:rsidR="00F022AF" w:rsidRPr="0093643B">
        <w:rPr>
          <w:rFonts w:ascii="Verdana" w:eastAsia="Verdana" w:hAnsi="Verdana" w:cstheme="minorHAnsi"/>
          <w:color w:val="000000"/>
          <w:sz w:val="22"/>
          <w:szCs w:val="22"/>
        </w:rPr>
        <w:t>Ofert</w:t>
      </w:r>
      <w:r w:rsidR="00C01258" w:rsidRPr="0093643B">
        <w:rPr>
          <w:rFonts w:ascii="Verdana" w:eastAsia="Verdana" w:hAnsi="Verdana" w:cstheme="minorHAnsi"/>
          <w:color w:val="000000"/>
          <w:sz w:val="22"/>
          <w:szCs w:val="22"/>
        </w:rPr>
        <w:t>a</w:t>
      </w:r>
      <w:r w:rsidR="00F022AF" w:rsidRPr="0093643B">
        <w:rPr>
          <w:rFonts w:ascii="Verdana" w:eastAsia="Verdana" w:hAnsi="Verdana" w:cstheme="minorHAnsi"/>
          <w:color w:val="000000"/>
          <w:sz w:val="22"/>
          <w:szCs w:val="22"/>
        </w:rPr>
        <w:t xml:space="preserve"> złożon</w:t>
      </w:r>
      <w:r w:rsidR="00C01258" w:rsidRPr="0093643B">
        <w:rPr>
          <w:rFonts w:ascii="Verdana" w:eastAsia="Verdana" w:hAnsi="Verdana" w:cstheme="minorHAnsi"/>
          <w:color w:val="000000"/>
          <w:sz w:val="22"/>
          <w:szCs w:val="22"/>
        </w:rPr>
        <w:t>a</w:t>
      </w:r>
      <w:r w:rsidR="00F022AF" w:rsidRPr="0093643B">
        <w:rPr>
          <w:rFonts w:ascii="Verdana" w:eastAsia="Verdana" w:hAnsi="Verdana" w:cstheme="minorHAnsi"/>
          <w:color w:val="000000"/>
          <w:sz w:val="22"/>
          <w:szCs w:val="22"/>
        </w:rPr>
        <w:t xml:space="preserve"> po wyznaczonym terminie pozostan</w:t>
      </w:r>
      <w:r w:rsidR="00C01258" w:rsidRPr="0093643B">
        <w:rPr>
          <w:rFonts w:ascii="Verdana" w:eastAsia="Verdana" w:hAnsi="Verdana" w:cstheme="minorHAnsi"/>
          <w:color w:val="000000"/>
          <w:sz w:val="22"/>
          <w:szCs w:val="22"/>
        </w:rPr>
        <w:t>ie</w:t>
      </w:r>
      <w:r w:rsidR="00F022AF" w:rsidRPr="0093643B">
        <w:rPr>
          <w:rFonts w:ascii="Verdana" w:eastAsia="Verdana" w:hAnsi="Verdana" w:cstheme="minorHAnsi"/>
          <w:color w:val="000000"/>
          <w:sz w:val="22"/>
          <w:szCs w:val="22"/>
        </w:rPr>
        <w:t xml:space="preserve"> bez rozpatrzenia.</w:t>
      </w:r>
    </w:p>
    <w:p w14:paraId="07A6E89F" w14:textId="77777777" w:rsidR="00C05FD6" w:rsidRPr="0093643B" w:rsidRDefault="00F022AF" w:rsidP="0093643B">
      <w:pPr>
        <w:pStyle w:val="Akapitzlist"/>
        <w:numPr>
          <w:ilvl w:val="0"/>
          <w:numId w:val="4"/>
        </w:numPr>
        <w:shd w:val="clear" w:color="auto" w:fill="FFFFFF" w:themeFill="background1"/>
        <w:spacing w:before="120" w:line="360" w:lineRule="auto"/>
        <w:ind w:left="714" w:hanging="357"/>
        <w:rPr>
          <w:rFonts w:ascii="Verdana" w:hAnsi="Verdana" w:cstheme="minorHAnsi"/>
          <w:sz w:val="22"/>
          <w:szCs w:val="22"/>
        </w:rPr>
      </w:pPr>
      <w:r w:rsidRPr="0093643B">
        <w:rPr>
          <w:rFonts w:ascii="Verdana" w:eastAsia="Verdana" w:hAnsi="Verdana" w:cstheme="minorHAnsi"/>
          <w:color w:val="000000"/>
          <w:sz w:val="22"/>
          <w:szCs w:val="22"/>
        </w:rPr>
        <w:t>Wypełnione właściwe miejsca i rubryki w ofercie.</w:t>
      </w:r>
    </w:p>
    <w:p w14:paraId="62126C1B" w14:textId="77777777" w:rsidR="00C05FD6" w:rsidRPr="0093643B" w:rsidRDefault="002664F3" w:rsidP="0093643B">
      <w:pPr>
        <w:pStyle w:val="Akapitzlist"/>
        <w:numPr>
          <w:ilvl w:val="0"/>
          <w:numId w:val="4"/>
        </w:numPr>
        <w:shd w:val="clear" w:color="auto" w:fill="FFFFFF" w:themeFill="background1"/>
        <w:spacing w:before="120" w:line="360" w:lineRule="auto"/>
        <w:ind w:left="714" w:hanging="357"/>
        <w:rPr>
          <w:rFonts w:ascii="Verdana" w:hAnsi="Verdana" w:cstheme="minorHAnsi"/>
          <w:sz w:val="22"/>
          <w:szCs w:val="22"/>
        </w:rPr>
      </w:pPr>
      <w:r w:rsidRPr="0093643B">
        <w:rPr>
          <w:rFonts w:ascii="Verdana" w:hAnsi="Verdana" w:cstheme="minorHAnsi"/>
          <w:sz w:val="22"/>
          <w:szCs w:val="22"/>
        </w:rPr>
        <w:t>Złożenie oferty przez podmiot uprawniony.</w:t>
      </w:r>
    </w:p>
    <w:p w14:paraId="26C931BE" w14:textId="3766932C" w:rsidR="00F022AF" w:rsidRPr="0093643B" w:rsidRDefault="00F022AF" w:rsidP="0093643B">
      <w:pPr>
        <w:pStyle w:val="Akapitzlist"/>
        <w:numPr>
          <w:ilvl w:val="0"/>
          <w:numId w:val="4"/>
        </w:numPr>
        <w:shd w:val="clear" w:color="auto" w:fill="FFFFFF" w:themeFill="background1"/>
        <w:spacing w:before="120" w:line="360" w:lineRule="auto"/>
        <w:ind w:left="714" w:hanging="357"/>
        <w:rPr>
          <w:rFonts w:ascii="Verdana" w:hAnsi="Verdana" w:cstheme="minorHAnsi"/>
          <w:sz w:val="22"/>
          <w:szCs w:val="22"/>
        </w:rPr>
      </w:pPr>
      <w:r w:rsidRPr="0093643B">
        <w:rPr>
          <w:rFonts w:ascii="Verdana" w:eastAsia="Verdana" w:hAnsi="Verdana" w:cstheme="minorHAnsi"/>
          <w:color w:val="000000"/>
          <w:sz w:val="22"/>
          <w:szCs w:val="22"/>
        </w:rPr>
        <w:t>Złożenie wymaganych dokumentów i oświadcze</w:t>
      </w:r>
      <w:r w:rsidR="00B70246" w:rsidRPr="0093643B">
        <w:rPr>
          <w:rFonts w:ascii="Verdana" w:eastAsia="Verdana" w:hAnsi="Verdana" w:cstheme="minorHAnsi"/>
          <w:color w:val="000000"/>
          <w:sz w:val="22"/>
          <w:szCs w:val="22"/>
        </w:rPr>
        <w:t>ń</w:t>
      </w:r>
      <w:r w:rsidRPr="0093643B">
        <w:rPr>
          <w:rFonts w:ascii="Verdana" w:eastAsia="Verdana" w:hAnsi="Verdana" w:cstheme="minorHAnsi"/>
          <w:color w:val="000000"/>
          <w:sz w:val="22"/>
          <w:szCs w:val="22"/>
        </w:rPr>
        <w:t xml:space="preserve"> wymienionych </w:t>
      </w:r>
      <w:r w:rsidRPr="0093643B">
        <w:rPr>
          <w:rFonts w:ascii="Verdana" w:eastAsia="Verdana" w:hAnsi="Verdana" w:cstheme="minorHAnsi"/>
          <w:b/>
          <w:color w:val="000000"/>
          <w:sz w:val="22"/>
          <w:szCs w:val="22"/>
        </w:rPr>
        <w:t>w</w:t>
      </w:r>
      <w:r w:rsidR="007756E8" w:rsidRPr="0093643B">
        <w:rPr>
          <w:rFonts w:ascii="Verdana" w:eastAsia="Verdana" w:hAnsi="Verdana" w:cstheme="minorHAnsi"/>
          <w:b/>
          <w:color w:val="000000"/>
          <w:sz w:val="22"/>
          <w:szCs w:val="22"/>
        </w:rPr>
        <w:t> </w:t>
      </w:r>
      <w:r w:rsidRPr="0093643B">
        <w:rPr>
          <w:rFonts w:ascii="Verdana" w:eastAsia="Verdana" w:hAnsi="Verdana" w:cstheme="minorHAnsi"/>
          <w:b/>
          <w:color w:val="000000"/>
          <w:sz w:val="22"/>
          <w:szCs w:val="22"/>
        </w:rPr>
        <w:t xml:space="preserve">części </w:t>
      </w:r>
      <w:r w:rsidR="00C3065C" w:rsidRPr="0093643B">
        <w:rPr>
          <w:rFonts w:ascii="Verdana" w:eastAsia="Verdana" w:hAnsi="Verdana" w:cstheme="minorHAnsi"/>
          <w:b/>
          <w:color w:val="000000"/>
          <w:sz w:val="22"/>
          <w:szCs w:val="22"/>
        </w:rPr>
        <w:t>12</w:t>
      </w:r>
      <w:r w:rsidR="00E72CDB" w:rsidRPr="0093643B">
        <w:rPr>
          <w:rFonts w:ascii="Verdana" w:eastAsia="Verdana" w:hAnsi="Verdana" w:cstheme="minorHAnsi"/>
          <w:b/>
          <w:color w:val="000000"/>
          <w:sz w:val="22"/>
          <w:szCs w:val="22"/>
        </w:rPr>
        <w:t xml:space="preserve"> </w:t>
      </w:r>
      <w:r w:rsidRPr="0093643B">
        <w:rPr>
          <w:rFonts w:ascii="Verdana" w:eastAsia="Verdana" w:hAnsi="Verdana" w:cstheme="minorHAnsi"/>
          <w:b/>
          <w:color w:val="000000"/>
          <w:sz w:val="22"/>
          <w:szCs w:val="22"/>
        </w:rPr>
        <w:t>ogłoszenia konkursowego</w:t>
      </w:r>
      <w:r w:rsidRPr="0093643B">
        <w:rPr>
          <w:rFonts w:ascii="Verdana" w:eastAsia="Verdana" w:hAnsi="Verdana" w:cstheme="minorHAnsi"/>
          <w:color w:val="000000"/>
          <w:sz w:val="22"/>
          <w:szCs w:val="22"/>
        </w:rPr>
        <w:t xml:space="preserve">. </w:t>
      </w:r>
    </w:p>
    <w:p w14:paraId="0F86075D" w14:textId="77777777" w:rsidR="00F022AF" w:rsidRPr="0093643B" w:rsidRDefault="00F022AF" w:rsidP="0093643B">
      <w:pPr>
        <w:spacing w:before="120" w:line="360" w:lineRule="auto"/>
        <w:ind w:right="108"/>
        <w:rPr>
          <w:rFonts w:ascii="Verdana" w:eastAsia="Verdana" w:hAnsi="Verdana" w:cstheme="minorHAnsi"/>
          <w:sz w:val="22"/>
          <w:szCs w:val="22"/>
        </w:rPr>
      </w:pPr>
      <w:r w:rsidRPr="0093643B">
        <w:rPr>
          <w:rFonts w:ascii="Verdana" w:eastAsia="Verdana" w:hAnsi="Verdana" w:cstheme="minorHAnsi"/>
          <w:b/>
          <w:sz w:val="22"/>
          <w:szCs w:val="22"/>
        </w:rPr>
        <w:t>UWAGA:</w:t>
      </w:r>
      <w:r w:rsidRPr="0093643B">
        <w:rPr>
          <w:rFonts w:ascii="Verdana" w:eastAsia="Verdana" w:hAnsi="Verdana" w:cstheme="minorHAnsi"/>
          <w:sz w:val="22"/>
          <w:szCs w:val="22"/>
        </w:rPr>
        <w:t xml:space="preserve"> Oferta, która nie będzie spełniała jednego z wyżej wymienionych elementów zostanie </w:t>
      </w:r>
      <w:r w:rsidR="006C72EE" w:rsidRPr="0093643B">
        <w:rPr>
          <w:rFonts w:ascii="Verdana" w:eastAsia="Verdana" w:hAnsi="Verdana" w:cstheme="minorHAnsi"/>
          <w:sz w:val="22"/>
          <w:szCs w:val="22"/>
        </w:rPr>
        <w:t>odrzucona</w:t>
      </w:r>
      <w:r w:rsidRPr="0093643B">
        <w:rPr>
          <w:rFonts w:ascii="Verdana" w:eastAsia="Verdana" w:hAnsi="Verdana" w:cstheme="minorHAnsi"/>
          <w:sz w:val="22"/>
          <w:szCs w:val="22"/>
        </w:rPr>
        <w:t xml:space="preserve"> ze względów formalnych.</w:t>
      </w:r>
    </w:p>
    <w:p w14:paraId="23D53D40" w14:textId="49322285" w:rsidR="00F022AF" w:rsidRPr="0093643B" w:rsidRDefault="00E72CDB" w:rsidP="0093643B">
      <w:pPr>
        <w:pStyle w:val="Nagwek2"/>
        <w:numPr>
          <w:ilvl w:val="0"/>
          <w:numId w:val="21"/>
        </w:numPr>
        <w:spacing w:before="240" w:after="240" w:line="360" w:lineRule="auto"/>
        <w:ind w:left="567" w:hanging="567"/>
        <w:rPr>
          <w:rFonts w:ascii="Verdana" w:eastAsia="Verdana" w:hAnsi="Verdana" w:cstheme="minorHAnsi"/>
          <w:color w:val="auto"/>
          <w:sz w:val="22"/>
          <w:szCs w:val="22"/>
        </w:rPr>
      </w:pPr>
      <w:r w:rsidRPr="0093643B">
        <w:rPr>
          <w:rFonts w:ascii="Verdana" w:eastAsia="Verdana" w:hAnsi="Verdana" w:cstheme="minorHAnsi"/>
          <w:color w:val="auto"/>
          <w:sz w:val="22"/>
          <w:szCs w:val="22"/>
        </w:rPr>
        <w:lastRenderedPageBreak/>
        <w:t>OCENA OFERT</w:t>
      </w:r>
    </w:p>
    <w:p w14:paraId="469B7825" w14:textId="77777777" w:rsidR="00E72CDB" w:rsidRPr="0093643B" w:rsidRDefault="00E72CDB" w:rsidP="0093643B">
      <w:pPr>
        <w:pStyle w:val="Akapitzlist"/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="Verdana" w:hAnsi="Verdana" w:cstheme="minorHAnsi"/>
          <w:sz w:val="22"/>
          <w:szCs w:val="22"/>
        </w:rPr>
      </w:pPr>
      <w:r w:rsidRPr="0093643B">
        <w:rPr>
          <w:rFonts w:ascii="Verdana" w:hAnsi="Verdana" w:cstheme="minorHAnsi"/>
          <w:sz w:val="22"/>
          <w:szCs w:val="22"/>
        </w:rPr>
        <w:t>Złożone oferty podlegają ocenie formalnej i merytorycznej.</w:t>
      </w:r>
    </w:p>
    <w:p w14:paraId="555D109C" w14:textId="344CCC27" w:rsidR="00E72CDB" w:rsidRPr="0093643B" w:rsidRDefault="00E72CDB" w:rsidP="0093643B">
      <w:pPr>
        <w:pStyle w:val="Akapitzlist"/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="Verdana" w:hAnsi="Verdana" w:cstheme="minorHAnsi"/>
          <w:sz w:val="22"/>
          <w:szCs w:val="22"/>
        </w:rPr>
      </w:pPr>
      <w:r w:rsidRPr="0093643B">
        <w:rPr>
          <w:rFonts w:ascii="Verdana" w:hAnsi="Verdana" w:cstheme="minorHAnsi"/>
          <w:sz w:val="22"/>
          <w:szCs w:val="22"/>
        </w:rPr>
        <w:t>Oceny oraz wyboru ofert</w:t>
      </w:r>
      <w:r w:rsidR="00C01258" w:rsidRPr="0093643B">
        <w:rPr>
          <w:rFonts w:ascii="Verdana" w:hAnsi="Verdana" w:cstheme="minorHAnsi"/>
          <w:sz w:val="22"/>
          <w:szCs w:val="22"/>
        </w:rPr>
        <w:t>y</w:t>
      </w:r>
      <w:r w:rsidRPr="0093643B">
        <w:rPr>
          <w:rFonts w:ascii="Verdana" w:hAnsi="Verdana" w:cstheme="minorHAnsi"/>
          <w:sz w:val="22"/>
          <w:szCs w:val="22"/>
        </w:rPr>
        <w:t xml:space="preserve"> dokonuje komisja konkursowa powołana przez Prezydenta Wrocławia lub osobę przez niego upoważnioną, składająca się co najmniej z 3 osób, reprezentujących Gminę Wrocław.</w:t>
      </w:r>
    </w:p>
    <w:p w14:paraId="6E532376" w14:textId="77777777" w:rsidR="00E72CDB" w:rsidRPr="0093643B" w:rsidRDefault="00E72CDB" w:rsidP="0093643B">
      <w:pPr>
        <w:pStyle w:val="Akapitzlist"/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="Verdana" w:hAnsi="Verdana" w:cstheme="minorHAnsi"/>
          <w:sz w:val="22"/>
          <w:szCs w:val="22"/>
        </w:rPr>
      </w:pPr>
      <w:r w:rsidRPr="0093643B">
        <w:rPr>
          <w:rFonts w:ascii="Verdana" w:hAnsi="Verdana" w:cstheme="minorHAnsi"/>
          <w:sz w:val="22"/>
          <w:szCs w:val="22"/>
        </w:rPr>
        <w:t>Ocena formalna obejmuje:</w:t>
      </w:r>
    </w:p>
    <w:p w14:paraId="6A131512" w14:textId="567397C8" w:rsidR="00C05FD6" w:rsidRPr="0093643B" w:rsidRDefault="00E72CDB" w:rsidP="0093643B">
      <w:pPr>
        <w:pStyle w:val="Akapitzlist"/>
        <w:numPr>
          <w:ilvl w:val="0"/>
          <w:numId w:val="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1349" w:hanging="357"/>
        <w:rPr>
          <w:rFonts w:ascii="Verdana" w:hAnsi="Verdana" w:cstheme="minorHAnsi"/>
          <w:sz w:val="22"/>
          <w:szCs w:val="22"/>
        </w:rPr>
      </w:pPr>
      <w:r w:rsidRPr="0093643B">
        <w:rPr>
          <w:rFonts w:ascii="Verdana" w:hAnsi="Verdana" w:cstheme="minorHAnsi"/>
          <w:sz w:val="22"/>
          <w:szCs w:val="22"/>
        </w:rPr>
        <w:t xml:space="preserve">złożenie oferty w jednym egzemplarzu na obowiązującym wzorze podpisanej przez osoby upoważnione do składania oświadczeń woli </w:t>
      </w:r>
      <w:r w:rsidR="00701F6C" w:rsidRPr="0093643B">
        <w:rPr>
          <w:rFonts w:ascii="Verdana" w:hAnsi="Verdana" w:cstheme="minorHAnsi"/>
          <w:sz w:val="22"/>
          <w:szCs w:val="22"/>
        </w:rPr>
        <w:t>ze strony</w:t>
      </w:r>
      <w:r w:rsidRPr="0093643B">
        <w:rPr>
          <w:rFonts w:ascii="Verdana" w:hAnsi="Verdana" w:cstheme="minorHAnsi"/>
          <w:sz w:val="22"/>
          <w:szCs w:val="22"/>
        </w:rPr>
        <w:t xml:space="preserve"> </w:t>
      </w:r>
      <w:r w:rsidR="00D6164D" w:rsidRPr="0093643B">
        <w:rPr>
          <w:rFonts w:ascii="Verdana" w:hAnsi="Verdana" w:cstheme="minorHAnsi"/>
          <w:sz w:val="22"/>
          <w:szCs w:val="22"/>
        </w:rPr>
        <w:t>O</w:t>
      </w:r>
      <w:r w:rsidRPr="0093643B">
        <w:rPr>
          <w:rFonts w:ascii="Verdana" w:hAnsi="Verdana" w:cstheme="minorHAnsi"/>
          <w:sz w:val="22"/>
          <w:szCs w:val="22"/>
        </w:rPr>
        <w:t>ferenta;</w:t>
      </w:r>
    </w:p>
    <w:p w14:paraId="1C1F4266" w14:textId="3C71988C" w:rsidR="00E72CDB" w:rsidRPr="0093643B" w:rsidRDefault="00E72CDB" w:rsidP="0093643B">
      <w:pPr>
        <w:pStyle w:val="Akapitzlist"/>
        <w:numPr>
          <w:ilvl w:val="0"/>
          <w:numId w:val="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1349" w:hanging="357"/>
        <w:rPr>
          <w:rFonts w:ascii="Verdana" w:hAnsi="Verdana" w:cstheme="minorHAnsi"/>
          <w:sz w:val="22"/>
          <w:szCs w:val="22"/>
        </w:rPr>
      </w:pPr>
      <w:r w:rsidRPr="0093643B">
        <w:rPr>
          <w:rFonts w:ascii="Verdana" w:hAnsi="Verdana" w:cstheme="minorHAnsi"/>
          <w:sz w:val="22"/>
          <w:szCs w:val="22"/>
        </w:rPr>
        <w:t>komplet dokumentów i oświadcze</w:t>
      </w:r>
      <w:r w:rsidR="00496F6E" w:rsidRPr="0093643B">
        <w:rPr>
          <w:rFonts w:ascii="Verdana" w:hAnsi="Verdana" w:cstheme="minorHAnsi"/>
          <w:sz w:val="22"/>
          <w:szCs w:val="22"/>
        </w:rPr>
        <w:t>nie</w:t>
      </w:r>
      <w:r w:rsidRPr="0093643B">
        <w:rPr>
          <w:rFonts w:ascii="Verdana" w:hAnsi="Verdana" w:cstheme="minorHAnsi"/>
          <w:sz w:val="22"/>
          <w:szCs w:val="22"/>
        </w:rPr>
        <w:t>, o których mowa w</w:t>
      </w:r>
      <w:r w:rsidR="007756E8" w:rsidRPr="0093643B">
        <w:rPr>
          <w:rFonts w:ascii="Verdana" w:hAnsi="Verdana" w:cstheme="minorHAnsi"/>
          <w:sz w:val="22"/>
          <w:szCs w:val="22"/>
        </w:rPr>
        <w:t> </w:t>
      </w:r>
      <w:r w:rsidRPr="0093643B">
        <w:rPr>
          <w:rFonts w:ascii="Verdana" w:hAnsi="Verdana" w:cstheme="minorHAnsi"/>
          <w:sz w:val="22"/>
          <w:szCs w:val="22"/>
        </w:rPr>
        <w:t>ogłoszeniu.</w:t>
      </w:r>
    </w:p>
    <w:p w14:paraId="7642FB8C" w14:textId="2569C974" w:rsidR="00E72CDB" w:rsidRPr="0093643B" w:rsidRDefault="00E72CDB" w:rsidP="0093643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="Verdana" w:hAnsi="Verdana" w:cstheme="minorHAnsi"/>
          <w:sz w:val="22"/>
          <w:szCs w:val="22"/>
        </w:rPr>
      </w:pPr>
      <w:r w:rsidRPr="0093643B">
        <w:rPr>
          <w:rFonts w:ascii="Verdana" w:hAnsi="Verdana" w:cstheme="minorHAnsi"/>
          <w:sz w:val="22"/>
          <w:szCs w:val="22"/>
        </w:rPr>
        <w:t>Niespełnienie jednego z powyższych warunków spowoduje odrzucenie oferty z powodów formalnych.</w:t>
      </w:r>
    </w:p>
    <w:p w14:paraId="02B9286B" w14:textId="2141B36E" w:rsidR="00786632" w:rsidRPr="0093643B" w:rsidRDefault="00786632" w:rsidP="0093643B">
      <w:pPr>
        <w:pStyle w:val="Akapitzlist"/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="Verdana" w:hAnsi="Verdana" w:cstheme="minorHAnsi"/>
          <w:sz w:val="22"/>
          <w:szCs w:val="22"/>
        </w:rPr>
      </w:pPr>
      <w:r w:rsidRPr="0093643B">
        <w:rPr>
          <w:rFonts w:ascii="Verdana" w:hAnsi="Verdana" w:cstheme="minorHAnsi"/>
          <w:sz w:val="22"/>
          <w:szCs w:val="22"/>
        </w:rPr>
        <w:t xml:space="preserve">Ocena </w:t>
      </w:r>
      <w:r w:rsidR="00F022AF" w:rsidRPr="0093643B">
        <w:rPr>
          <w:rFonts w:ascii="Verdana" w:hAnsi="Verdana" w:cstheme="minorHAnsi"/>
          <w:sz w:val="22"/>
          <w:szCs w:val="22"/>
        </w:rPr>
        <w:t>merytoryczn</w:t>
      </w:r>
      <w:r w:rsidRPr="0093643B">
        <w:rPr>
          <w:rFonts w:ascii="Verdana" w:hAnsi="Verdana" w:cstheme="minorHAnsi"/>
          <w:sz w:val="22"/>
          <w:szCs w:val="22"/>
        </w:rPr>
        <w:t>a</w:t>
      </w:r>
      <w:r w:rsidR="007453BF" w:rsidRPr="0093643B">
        <w:rPr>
          <w:rFonts w:ascii="Verdana" w:hAnsi="Verdana" w:cstheme="minorHAnsi"/>
          <w:sz w:val="22"/>
          <w:szCs w:val="22"/>
        </w:rPr>
        <w:t xml:space="preserve"> obejmuje:</w:t>
      </w:r>
    </w:p>
    <w:p w14:paraId="7C46960D" w14:textId="7F9B6B8A" w:rsidR="00AC41B0" w:rsidRDefault="00AC41B0" w:rsidP="0093643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="Verdana" w:hAnsi="Verdana" w:cstheme="minorHAnsi"/>
          <w:sz w:val="22"/>
          <w:szCs w:val="22"/>
        </w:rPr>
      </w:pPr>
      <w:r w:rsidRPr="0093643B">
        <w:rPr>
          <w:rFonts w:ascii="Verdana" w:hAnsi="Verdana" w:cstheme="minorHAnsi"/>
          <w:sz w:val="22"/>
          <w:szCs w:val="22"/>
        </w:rPr>
        <w:t xml:space="preserve">Kryteria oceny merytorycznej (suma punktów przypadających na jedną osobę w komisji konkursowej wynosi </w:t>
      </w:r>
      <w:r w:rsidR="005A5149">
        <w:rPr>
          <w:rFonts w:ascii="Verdana" w:hAnsi="Verdana" w:cstheme="minorHAnsi"/>
          <w:sz w:val="22"/>
          <w:szCs w:val="22"/>
        </w:rPr>
        <w:t>60</w:t>
      </w:r>
      <w:r w:rsidRPr="0093643B">
        <w:rPr>
          <w:rFonts w:ascii="Verdana" w:hAnsi="Verdana" w:cstheme="minorHAnsi"/>
          <w:sz w:val="22"/>
          <w:szCs w:val="22"/>
        </w:rPr>
        <w:t xml:space="preserve">). </w:t>
      </w:r>
    </w:p>
    <w:p w14:paraId="4F6D020E" w14:textId="77777777" w:rsidR="00F6753E" w:rsidRPr="00F6753E" w:rsidRDefault="00F6753E" w:rsidP="00F6753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="Verdana" w:hAnsi="Verdana" w:cstheme="minorHAnsi"/>
          <w:b/>
          <w:bCs/>
          <w:sz w:val="22"/>
          <w:szCs w:val="22"/>
        </w:rPr>
      </w:pPr>
      <w:r w:rsidRPr="00F6753E">
        <w:rPr>
          <w:rFonts w:ascii="Verdana" w:hAnsi="Verdana" w:cstheme="minorHAnsi"/>
          <w:b/>
          <w:bCs/>
          <w:sz w:val="22"/>
          <w:szCs w:val="22"/>
        </w:rPr>
        <w:t>Nazwa kryterium – liczba punktów:</w:t>
      </w:r>
    </w:p>
    <w:p w14:paraId="23F4A1FD" w14:textId="77777777" w:rsidR="00F6753E" w:rsidRPr="00F6753E" w:rsidRDefault="00F6753E" w:rsidP="00F6753E">
      <w:pPr>
        <w:numPr>
          <w:ilvl w:val="0"/>
          <w:numId w:val="4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="Verdana" w:hAnsi="Verdana" w:cstheme="minorHAnsi"/>
          <w:sz w:val="22"/>
          <w:szCs w:val="22"/>
        </w:rPr>
      </w:pPr>
      <w:r w:rsidRPr="00F6753E">
        <w:rPr>
          <w:rFonts w:ascii="Verdana" w:hAnsi="Verdana" w:cstheme="minorHAnsi"/>
          <w:sz w:val="22"/>
          <w:szCs w:val="22"/>
        </w:rPr>
        <w:t>spójność celu i warunków ogłoszenia konkursowego z ofertą, w tym z zakresem merytorycznym i rzeczowym, harmonogramem oraz kosztorysem (jeśli oferta nie jest spójna z celami i warunkami ogłoszenia konkursowego zostaje odrzucona i nie podlega dalszej ocenie) (0 lub 1 pkt);</w:t>
      </w:r>
    </w:p>
    <w:p w14:paraId="7AF724A6" w14:textId="3ADC663B" w:rsidR="00F6753E" w:rsidRPr="00F6753E" w:rsidRDefault="00F6753E" w:rsidP="00F6753E">
      <w:pPr>
        <w:numPr>
          <w:ilvl w:val="0"/>
          <w:numId w:val="4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="Verdana" w:hAnsi="Verdana" w:cstheme="minorHAnsi"/>
          <w:sz w:val="22"/>
          <w:szCs w:val="22"/>
        </w:rPr>
      </w:pPr>
      <w:r w:rsidRPr="00F6753E">
        <w:rPr>
          <w:rFonts w:ascii="Verdana" w:hAnsi="Verdana" w:cstheme="minorHAnsi"/>
          <w:sz w:val="22"/>
          <w:szCs w:val="22"/>
        </w:rPr>
        <w:t>wartość merytoryczna oferty (0-1</w:t>
      </w:r>
      <w:r w:rsidR="005A5149">
        <w:rPr>
          <w:rFonts w:ascii="Verdana" w:hAnsi="Verdana" w:cstheme="minorHAnsi"/>
          <w:sz w:val="22"/>
          <w:szCs w:val="22"/>
        </w:rPr>
        <w:t>5</w:t>
      </w:r>
      <w:r w:rsidRPr="00F6753E">
        <w:rPr>
          <w:rFonts w:ascii="Verdana" w:hAnsi="Verdana" w:cstheme="minorHAnsi"/>
          <w:sz w:val="22"/>
          <w:szCs w:val="22"/>
        </w:rPr>
        <w:t xml:space="preserve"> pkt).</w:t>
      </w:r>
    </w:p>
    <w:p w14:paraId="7645E7EB" w14:textId="77777777" w:rsidR="00F6753E" w:rsidRPr="00F6753E" w:rsidRDefault="00F6753E" w:rsidP="00F6753E">
      <w:pPr>
        <w:numPr>
          <w:ilvl w:val="0"/>
          <w:numId w:val="4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="Verdana" w:hAnsi="Verdana" w:cstheme="minorHAnsi"/>
          <w:b/>
          <w:bCs/>
          <w:sz w:val="22"/>
          <w:szCs w:val="22"/>
        </w:rPr>
      </w:pPr>
      <w:r w:rsidRPr="00F6753E">
        <w:rPr>
          <w:rFonts w:ascii="Verdana" w:hAnsi="Verdana" w:cstheme="minorHAnsi"/>
          <w:sz w:val="22"/>
          <w:szCs w:val="22"/>
        </w:rPr>
        <w:t>racjonalność kalkulacji kosztów w relacji do zakresu rzeczowego Programu, aktualnych średnich cen i stawek na rynku usług (0-30 pkt);</w:t>
      </w:r>
    </w:p>
    <w:p w14:paraId="72DF06B3" w14:textId="77777777" w:rsidR="00F6753E" w:rsidRPr="00F6753E" w:rsidRDefault="00F6753E" w:rsidP="00F6753E">
      <w:pPr>
        <w:numPr>
          <w:ilvl w:val="0"/>
          <w:numId w:val="4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="Verdana" w:hAnsi="Verdana" w:cstheme="minorHAnsi"/>
          <w:b/>
          <w:sz w:val="22"/>
          <w:szCs w:val="22"/>
        </w:rPr>
      </w:pPr>
      <w:r w:rsidRPr="00F6753E">
        <w:rPr>
          <w:rFonts w:ascii="Verdana" w:hAnsi="Verdana" w:cstheme="minorHAnsi"/>
          <w:sz w:val="22"/>
          <w:szCs w:val="22"/>
        </w:rPr>
        <w:t>doświadczenie w udzielaniu świadczeń stomatologicznych dla dzieci i młodzieży i/lub realizacji programów zdrowotnych/polityki zdrowotnej (0-10 pkt):</w:t>
      </w:r>
    </w:p>
    <w:p w14:paraId="7110E341" w14:textId="1EC23F71" w:rsidR="00F6753E" w:rsidRPr="00F6753E" w:rsidRDefault="00F6753E" w:rsidP="00F6753E">
      <w:pPr>
        <w:numPr>
          <w:ilvl w:val="0"/>
          <w:numId w:val="4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="Verdana" w:hAnsi="Verdana" w:cstheme="minorHAnsi"/>
          <w:sz w:val="22"/>
          <w:szCs w:val="22"/>
        </w:rPr>
      </w:pPr>
      <w:r w:rsidRPr="00F6753E">
        <w:rPr>
          <w:rFonts w:ascii="Verdana" w:hAnsi="Verdana" w:cstheme="minorHAnsi"/>
          <w:sz w:val="22"/>
          <w:szCs w:val="22"/>
        </w:rPr>
        <w:t xml:space="preserve">powyżej </w:t>
      </w:r>
      <w:r w:rsidR="00530481">
        <w:rPr>
          <w:rFonts w:ascii="Verdana" w:hAnsi="Verdana" w:cstheme="minorHAnsi"/>
          <w:sz w:val="22"/>
          <w:szCs w:val="22"/>
        </w:rPr>
        <w:t xml:space="preserve">5 lat </w:t>
      </w:r>
      <w:r w:rsidRPr="00F6753E">
        <w:rPr>
          <w:rFonts w:ascii="Verdana" w:hAnsi="Verdana" w:cstheme="minorHAnsi"/>
          <w:sz w:val="22"/>
          <w:szCs w:val="22"/>
        </w:rPr>
        <w:t>– 10 pkt</w:t>
      </w:r>
    </w:p>
    <w:p w14:paraId="2FEB39E9" w14:textId="77777777" w:rsidR="00F6753E" w:rsidRPr="00F6753E" w:rsidRDefault="00F6753E" w:rsidP="00F6753E">
      <w:pPr>
        <w:numPr>
          <w:ilvl w:val="0"/>
          <w:numId w:val="4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="Verdana" w:hAnsi="Verdana" w:cstheme="minorHAnsi"/>
          <w:sz w:val="22"/>
          <w:szCs w:val="22"/>
        </w:rPr>
      </w:pPr>
      <w:r w:rsidRPr="00F6753E">
        <w:rPr>
          <w:rFonts w:ascii="Verdana" w:hAnsi="Verdana" w:cstheme="minorHAnsi"/>
          <w:sz w:val="22"/>
          <w:szCs w:val="22"/>
        </w:rPr>
        <w:lastRenderedPageBreak/>
        <w:t>3 - 5 lat – 5 pkt</w:t>
      </w:r>
    </w:p>
    <w:p w14:paraId="6E197EE0" w14:textId="77777777" w:rsidR="00F6753E" w:rsidRPr="00F6753E" w:rsidRDefault="00F6753E" w:rsidP="00F6753E">
      <w:pPr>
        <w:numPr>
          <w:ilvl w:val="0"/>
          <w:numId w:val="4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="Verdana" w:hAnsi="Verdana" w:cstheme="minorHAnsi"/>
          <w:sz w:val="22"/>
          <w:szCs w:val="22"/>
        </w:rPr>
      </w:pPr>
      <w:r w:rsidRPr="00F6753E">
        <w:rPr>
          <w:rFonts w:ascii="Verdana" w:hAnsi="Verdana" w:cstheme="minorHAnsi"/>
          <w:sz w:val="22"/>
          <w:szCs w:val="22"/>
        </w:rPr>
        <w:t>mniej niż 3 lata – 0 pkt</w:t>
      </w:r>
    </w:p>
    <w:p w14:paraId="0C6707C9" w14:textId="2997C5CF" w:rsidR="00F6753E" w:rsidRPr="00F6753E" w:rsidRDefault="00F6753E" w:rsidP="0093643B">
      <w:pPr>
        <w:numPr>
          <w:ilvl w:val="0"/>
          <w:numId w:val="4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="Verdana" w:hAnsi="Verdana" w:cstheme="minorHAnsi"/>
          <w:sz w:val="22"/>
          <w:szCs w:val="22"/>
        </w:rPr>
      </w:pPr>
      <w:bookmarkStart w:id="1" w:name="_Hlk218687025"/>
      <w:r w:rsidRPr="00F6753E">
        <w:rPr>
          <w:rFonts w:ascii="Verdana" w:hAnsi="Verdana" w:cstheme="minorHAnsi"/>
          <w:sz w:val="22"/>
          <w:szCs w:val="22"/>
        </w:rPr>
        <w:t>Zapewnienie równego traktowania wszystkich uczestników, w tym dostępność Programu dla osób ze szczególnymi potrzebami 0-4 pkt</w:t>
      </w:r>
      <w:bookmarkEnd w:id="1"/>
    </w:p>
    <w:p w14:paraId="231D0516" w14:textId="7352F886" w:rsidR="004D794B" w:rsidRPr="00F6753E" w:rsidRDefault="004D794B" w:rsidP="00F6753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08"/>
        <w:rPr>
          <w:rFonts w:ascii="Verdana" w:hAnsi="Verdana" w:cstheme="minorHAnsi"/>
          <w:sz w:val="22"/>
          <w:szCs w:val="22"/>
        </w:rPr>
      </w:pPr>
    </w:p>
    <w:p w14:paraId="5185077E" w14:textId="3E875849" w:rsidR="00F022AF" w:rsidRPr="0093643B" w:rsidRDefault="00AC41B0" w:rsidP="0093643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="Verdana" w:hAnsi="Verdana" w:cstheme="minorHAnsi"/>
          <w:b/>
          <w:bCs/>
          <w:iCs/>
          <w:sz w:val="22"/>
          <w:szCs w:val="22"/>
        </w:rPr>
      </w:pPr>
      <w:r w:rsidRPr="0093643B">
        <w:rPr>
          <w:rFonts w:ascii="Verdana" w:hAnsi="Verdana" w:cstheme="minorHAnsi"/>
          <w:b/>
          <w:bCs/>
          <w:sz w:val="22"/>
          <w:szCs w:val="22"/>
        </w:rPr>
        <w:t xml:space="preserve">Komisja konkursowa wybierze jedną ofertę do każdej ze wskazanych w punkcie </w:t>
      </w:r>
      <w:r w:rsidR="00802E00">
        <w:rPr>
          <w:rFonts w:ascii="Verdana" w:hAnsi="Verdana" w:cstheme="minorHAnsi"/>
          <w:b/>
          <w:bCs/>
          <w:sz w:val="22"/>
          <w:szCs w:val="22"/>
        </w:rPr>
        <w:t>5</w:t>
      </w:r>
      <w:r w:rsidRPr="0093643B">
        <w:rPr>
          <w:rFonts w:ascii="Verdana" w:hAnsi="Verdana" w:cstheme="minorHAnsi"/>
          <w:b/>
          <w:bCs/>
          <w:sz w:val="22"/>
          <w:szCs w:val="22"/>
        </w:rPr>
        <w:t xml:space="preserve"> szkół, </w:t>
      </w:r>
      <w:r w:rsidRPr="0093643B">
        <w:rPr>
          <w:rFonts w:ascii="Verdana" w:hAnsi="Verdana" w:cstheme="minorHAnsi"/>
          <w:b/>
          <w:bCs/>
          <w:sz w:val="22"/>
          <w:szCs w:val="22"/>
        </w:rPr>
        <w:br/>
        <w:t xml:space="preserve">tę która uzyska największą liczbę punków. </w:t>
      </w:r>
      <w:r w:rsidR="00C63E9A" w:rsidRPr="0093643B">
        <w:rPr>
          <w:rFonts w:ascii="Verdana" w:hAnsi="Verdana"/>
          <w:b/>
          <w:bCs/>
          <w:sz w:val="22"/>
          <w:szCs w:val="22"/>
        </w:rPr>
        <w:t xml:space="preserve"> Wyboru oferty dokona Prezydent Wrocławia lub osoba przez niego upoważniona.</w:t>
      </w:r>
    </w:p>
    <w:p w14:paraId="777D3F44" w14:textId="40A83344" w:rsidR="00F022AF" w:rsidRPr="0093643B" w:rsidRDefault="00733055" w:rsidP="0093643B">
      <w:pPr>
        <w:pStyle w:val="Nagwek2"/>
        <w:numPr>
          <w:ilvl w:val="0"/>
          <w:numId w:val="21"/>
        </w:numPr>
        <w:spacing w:before="240" w:after="240" w:line="360" w:lineRule="auto"/>
        <w:ind w:left="567" w:hanging="567"/>
        <w:rPr>
          <w:rFonts w:ascii="Verdana" w:eastAsia="Verdana" w:hAnsi="Verdana" w:cstheme="minorHAnsi"/>
          <w:color w:val="auto"/>
          <w:sz w:val="22"/>
          <w:szCs w:val="22"/>
        </w:rPr>
      </w:pPr>
      <w:r w:rsidRPr="0093643B">
        <w:rPr>
          <w:rFonts w:ascii="Verdana" w:eastAsia="Verdana" w:hAnsi="Verdana" w:cstheme="minorHAnsi"/>
          <w:color w:val="auto"/>
          <w:sz w:val="22"/>
          <w:szCs w:val="22"/>
        </w:rPr>
        <w:t>SPOSÓB ODWOŁANIA SIĘ OD ROZSTRZYGNIĘCIA KONKURSU OFERT</w:t>
      </w:r>
    </w:p>
    <w:p w14:paraId="47169E44" w14:textId="77777777" w:rsidR="006848CA" w:rsidRPr="0093643B" w:rsidRDefault="006848CA" w:rsidP="006848CA">
      <w:pPr>
        <w:numPr>
          <w:ilvl w:val="0"/>
          <w:numId w:val="5"/>
        </w:numPr>
        <w:spacing w:before="120" w:line="360" w:lineRule="auto"/>
        <w:ind w:left="851" w:hanging="284"/>
        <w:contextualSpacing/>
        <w:rPr>
          <w:rFonts w:ascii="Verdana" w:hAnsi="Verdana" w:cstheme="minorHAnsi"/>
          <w:sz w:val="22"/>
          <w:szCs w:val="22"/>
        </w:rPr>
      </w:pPr>
      <w:r w:rsidRPr="0093643B">
        <w:rPr>
          <w:rFonts w:ascii="Verdana" w:hAnsi="Verdana" w:cstheme="minorHAnsi"/>
          <w:sz w:val="22"/>
          <w:szCs w:val="22"/>
        </w:rPr>
        <w:t xml:space="preserve">Oferentom przysługuje prawo do odwołania się od decyzji </w:t>
      </w:r>
      <w:r>
        <w:rPr>
          <w:rFonts w:ascii="Verdana" w:hAnsi="Verdana" w:cstheme="minorHAnsi"/>
          <w:sz w:val="22"/>
          <w:szCs w:val="22"/>
        </w:rPr>
        <w:t>o wyborze ofert</w:t>
      </w:r>
      <w:r w:rsidRPr="0093643B">
        <w:rPr>
          <w:rFonts w:ascii="Verdana" w:hAnsi="Verdana" w:cstheme="minorHAnsi"/>
          <w:sz w:val="22"/>
          <w:szCs w:val="22"/>
        </w:rPr>
        <w:t xml:space="preserve"> do Dyrektora Departamentu Spraw Społecznych Urzędu Miejskiego Wrocławia.</w:t>
      </w:r>
    </w:p>
    <w:p w14:paraId="49C2642E" w14:textId="77777777" w:rsidR="006848CA" w:rsidRPr="0093643B" w:rsidRDefault="006848CA" w:rsidP="006848CA">
      <w:pPr>
        <w:numPr>
          <w:ilvl w:val="0"/>
          <w:numId w:val="5"/>
        </w:numPr>
        <w:spacing w:before="120" w:line="360" w:lineRule="auto"/>
        <w:ind w:left="851" w:hanging="284"/>
        <w:contextualSpacing/>
        <w:rPr>
          <w:rFonts w:ascii="Verdana" w:hAnsi="Verdana" w:cstheme="minorHAnsi"/>
          <w:sz w:val="22"/>
          <w:szCs w:val="22"/>
        </w:rPr>
      </w:pPr>
      <w:r w:rsidRPr="0093643B">
        <w:rPr>
          <w:rFonts w:ascii="Verdana" w:hAnsi="Verdana" w:cstheme="minorHAnsi"/>
          <w:sz w:val="22"/>
          <w:szCs w:val="22"/>
        </w:rPr>
        <w:t>Oferent składa pisemne odwołanie wraz z uzasadnieniem, w terminie trzech dni od daty ogłoszenia wyników konkursu,</w:t>
      </w:r>
      <w:r>
        <w:rPr>
          <w:rFonts w:ascii="Verdana" w:hAnsi="Verdana" w:cstheme="minorHAnsi"/>
          <w:sz w:val="22"/>
          <w:szCs w:val="22"/>
        </w:rPr>
        <w:t xml:space="preserve"> za pośrednictwem e-doręczeń na adres:</w:t>
      </w:r>
      <w:r w:rsidRPr="00584540">
        <w:rPr>
          <w:rFonts w:ascii="Verdana" w:hAnsi="Verdana" w:cstheme="minorHAnsi"/>
          <w:sz w:val="22"/>
          <w:szCs w:val="22"/>
        </w:rPr>
        <w:t xml:space="preserve"> </w:t>
      </w:r>
      <w:r w:rsidRPr="005A61AA">
        <w:rPr>
          <w:rFonts w:ascii="Verdana" w:hAnsi="Verdana" w:cstheme="minorHAnsi"/>
          <w:sz w:val="22"/>
          <w:szCs w:val="22"/>
        </w:rPr>
        <w:t>AE:PL-95179-82549-VVTFT-27</w:t>
      </w:r>
      <w:r>
        <w:rPr>
          <w:rFonts w:ascii="Verdana" w:hAnsi="Verdana" w:cstheme="minorHAnsi"/>
          <w:sz w:val="22"/>
          <w:szCs w:val="22"/>
        </w:rPr>
        <w:t xml:space="preserve"> lub</w:t>
      </w:r>
      <w:r w:rsidRPr="0093643B">
        <w:rPr>
          <w:rFonts w:ascii="Verdana" w:hAnsi="Verdana" w:cstheme="minorHAnsi"/>
          <w:sz w:val="22"/>
          <w:szCs w:val="22"/>
        </w:rPr>
        <w:t xml:space="preserve"> w Kancelarii Urzędu Miejskiego Wrocławia, 50-031 Wrocław, ul. Bogusławskiego 8, 10 (parter).</w:t>
      </w:r>
    </w:p>
    <w:p w14:paraId="56FA90CB" w14:textId="77777777" w:rsidR="00733055" w:rsidRPr="0093643B" w:rsidRDefault="00733055" w:rsidP="0093643B">
      <w:pPr>
        <w:numPr>
          <w:ilvl w:val="0"/>
          <w:numId w:val="5"/>
        </w:numPr>
        <w:spacing w:before="120" w:line="360" w:lineRule="auto"/>
        <w:ind w:left="851" w:hanging="284"/>
        <w:contextualSpacing/>
        <w:rPr>
          <w:rFonts w:ascii="Verdana" w:hAnsi="Verdana" w:cstheme="minorHAnsi"/>
          <w:sz w:val="22"/>
          <w:szCs w:val="22"/>
        </w:rPr>
      </w:pPr>
      <w:r w:rsidRPr="0093643B">
        <w:rPr>
          <w:rFonts w:ascii="Verdana" w:hAnsi="Verdana" w:cstheme="minorHAnsi"/>
          <w:sz w:val="22"/>
          <w:szCs w:val="22"/>
        </w:rPr>
        <w:t>Odwołanie, które nie wpłynie do Gminy Wrocław w wyznaczonym terminie nie będzie rozpatrywane.</w:t>
      </w:r>
    </w:p>
    <w:p w14:paraId="6591ADB6" w14:textId="05FCE4C8" w:rsidR="00733055" w:rsidRPr="0093643B" w:rsidRDefault="00733055" w:rsidP="0093643B">
      <w:pPr>
        <w:numPr>
          <w:ilvl w:val="0"/>
          <w:numId w:val="5"/>
        </w:numPr>
        <w:spacing w:before="120" w:line="360" w:lineRule="auto"/>
        <w:ind w:left="851" w:hanging="284"/>
        <w:contextualSpacing/>
        <w:rPr>
          <w:rFonts w:ascii="Verdana" w:hAnsi="Verdana" w:cstheme="minorHAnsi"/>
          <w:sz w:val="22"/>
          <w:szCs w:val="22"/>
        </w:rPr>
      </w:pPr>
      <w:r w:rsidRPr="0093643B">
        <w:rPr>
          <w:rFonts w:ascii="Verdana" w:hAnsi="Verdana" w:cstheme="minorHAnsi"/>
          <w:sz w:val="22"/>
          <w:szCs w:val="22"/>
        </w:rPr>
        <w:t>Dyrektor Departamentu Spraw Społecznych Urzędu Miejskiego Wrocławia rozpatruje odwołanie niezwłocznie, nie później niż w</w:t>
      </w:r>
      <w:r w:rsidR="00C64DE5" w:rsidRPr="0093643B">
        <w:rPr>
          <w:rFonts w:ascii="Verdana" w:hAnsi="Verdana" w:cstheme="minorHAnsi"/>
          <w:sz w:val="22"/>
          <w:szCs w:val="22"/>
        </w:rPr>
        <w:t> </w:t>
      </w:r>
      <w:r w:rsidRPr="0093643B">
        <w:rPr>
          <w:rFonts w:ascii="Verdana" w:hAnsi="Verdana" w:cstheme="minorHAnsi"/>
          <w:sz w:val="22"/>
          <w:szCs w:val="22"/>
        </w:rPr>
        <w:t>terminie 14 dni od daty ogłoszenia wyników konkursu.</w:t>
      </w:r>
    </w:p>
    <w:p w14:paraId="20C20386" w14:textId="77777777" w:rsidR="00733055" w:rsidRPr="0093643B" w:rsidRDefault="00733055" w:rsidP="0093643B">
      <w:pPr>
        <w:numPr>
          <w:ilvl w:val="0"/>
          <w:numId w:val="5"/>
        </w:numPr>
        <w:spacing w:before="120" w:line="360" w:lineRule="auto"/>
        <w:ind w:left="851" w:hanging="284"/>
        <w:contextualSpacing/>
        <w:rPr>
          <w:rFonts w:ascii="Verdana" w:hAnsi="Verdana" w:cstheme="minorHAnsi"/>
          <w:sz w:val="22"/>
          <w:szCs w:val="22"/>
        </w:rPr>
      </w:pPr>
      <w:r w:rsidRPr="0093643B">
        <w:rPr>
          <w:rFonts w:ascii="Verdana" w:hAnsi="Verdana" w:cstheme="minorHAnsi"/>
          <w:sz w:val="22"/>
          <w:szCs w:val="22"/>
        </w:rPr>
        <w:t>Od stanowiska Dyrektora Departamentu Spraw Społecznych Urzędu Miejskiego Wrocławia odwołanie nie przysługuje.</w:t>
      </w:r>
    </w:p>
    <w:p w14:paraId="4E0DEE71" w14:textId="78945D28" w:rsidR="00733055" w:rsidRDefault="00733055" w:rsidP="0093643B">
      <w:pPr>
        <w:pStyle w:val="Nagwek2"/>
        <w:numPr>
          <w:ilvl w:val="0"/>
          <w:numId w:val="21"/>
        </w:numPr>
        <w:spacing w:before="240" w:after="240" w:line="360" w:lineRule="auto"/>
        <w:ind w:left="567" w:hanging="567"/>
        <w:rPr>
          <w:rFonts w:ascii="Verdana" w:eastAsia="Verdana" w:hAnsi="Verdana" w:cstheme="minorHAnsi"/>
          <w:color w:val="auto"/>
          <w:sz w:val="22"/>
          <w:szCs w:val="22"/>
        </w:rPr>
      </w:pPr>
      <w:r w:rsidRPr="0093643B">
        <w:rPr>
          <w:rFonts w:ascii="Verdana" w:eastAsia="Verdana" w:hAnsi="Verdana" w:cstheme="minorHAnsi"/>
          <w:color w:val="auto"/>
          <w:sz w:val="22"/>
          <w:szCs w:val="22"/>
        </w:rPr>
        <w:t>MIEJSCE ZŁOŻENIA DOKUMENTÓW</w:t>
      </w:r>
    </w:p>
    <w:p w14:paraId="594B5BAA" w14:textId="77777777" w:rsidR="006848CA" w:rsidRPr="0093643B" w:rsidRDefault="006848CA" w:rsidP="006848CA">
      <w:pPr>
        <w:pStyle w:val="Akapitzlist"/>
        <w:numPr>
          <w:ilvl w:val="1"/>
          <w:numId w:val="21"/>
        </w:numPr>
        <w:tabs>
          <w:tab w:val="left" w:pos="1134"/>
        </w:tabs>
        <w:spacing w:before="120" w:line="360" w:lineRule="auto"/>
        <w:ind w:left="851"/>
        <w:rPr>
          <w:rFonts w:ascii="Verdana" w:hAnsi="Verdana" w:cstheme="minorHAnsi"/>
          <w:sz w:val="22"/>
          <w:szCs w:val="22"/>
        </w:rPr>
      </w:pPr>
      <w:r w:rsidRPr="0093643B">
        <w:rPr>
          <w:rFonts w:ascii="Verdana" w:hAnsi="Verdana" w:cstheme="minorHAnsi"/>
          <w:sz w:val="22"/>
          <w:szCs w:val="22"/>
        </w:rPr>
        <w:t xml:space="preserve">Ofertę wraz z dokumentami należy </w:t>
      </w:r>
      <w:r>
        <w:rPr>
          <w:rFonts w:ascii="Verdana" w:hAnsi="Verdana" w:cstheme="minorHAnsi"/>
          <w:sz w:val="22"/>
          <w:szCs w:val="22"/>
        </w:rPr>
        <w:t xml:space="preserve">przesyłać drogą elektroniczną za pośrednictwem e-doręczeń na adres </w:t>
      </w:r>
      <w:r w:rsidRPr="005A61AA">
        <w:rPr>
          <w:rFonts w:ascii="Verdana" w:hAnsi="Verdana" w:cstheme="minorHAnsi"/>
          <w:sz w:val="22"/>
          <w:szCs w:val="22"/>
        </w:rPr>
        <w:t>AE:PL-95179-82549-VVTFT-27</w:t>
      </w:r>
      <w:r>
        <w:rPr>
          <w:rFonts w:ascii="Verdana" w:hAnsi="Verdana" w:cstheme="minorHAnsi"/>
          <w:sz w:val="22"/>
          <w:szCs w:val="22"/>
        </w:rPr>
        <w:t xml:space="preserve"> lub </w:t>
      </w:r>
      <w:r w:rsidRPr="0093643B">
        <w:rPr>
          <w:rFonts w:ascii="Verdana" w:hAnsi="Verdana" w:cstheme="minorHAnsi"/>
          <w:sz w:val="22"/>
          <w:szCs w:val="22"/>
        </w:rPr>
        <w:t xml:space="preserve">składać w Kancelarii Urzędu Miejskiego Wrocławia, 50-031 Wrocław, ul. Bogusławskiego 8, 10 (parter) </w:t>
      </w:r>
      <w:r w:rsidRPr="0093643B">
        <w:rPr>
          <w:rFonts w:ascii="Verdana" w:hAnsi="Verdana"/>
          <w:sz w:val="22"/>
          <w:szCs w:val="22"/>
        </w:rPr>
        <w:t>z dopiskiem „Wydział Zdrowia”</w:t>
      </w:r>
      <w:r w:rsidRPr="0093643B">
        <w:rPr>
          <w:rFonts w:ascii="Verdana" w:hAnsi="Verdana" w:cstheme="minorHAnsi"/>
          <w:sz w:val="22"/>
          <w:szCs w:val="22"/>
        </w:rPr>
        <w:t>.</w:t>
      </w:r>
    </w:p>
    <w:p w14:paraId="3B087B2D" w14:textId="77777777" w:rsidR="006848CA" w:rsidRPr="0093643B" w:rsidRDefault="006848CA" w:rsidP="006848CA">
      <w:pPr>
        <w:pStyle w:val="Akapitzlist"/>
        <w:numPr>
          <w:ilvl w:val="1"/>
          <w:numId w:val="21"/>
        </w:numPr>
        <w:spacing w:before="120" w:line="360" w:lineRule="auto"/>
        <w:ind w:left="851"/>
        <w:rPr>
          <w:rFonts w:ascii="Verdana" w:hAnsi="Verdana" w:cstheme="minorHAnsi"/>
          <w:sz w:val="22"/>
          <w:szCs w:val="22"/>
        </w:rPr>
      </w:pPr>
      <w:r w:rsidRPr="005A61AA">
        <w:rPr>
          <w:rFonts w:ascii="Verdana" w:hAnsi="Verdana" w:cstheme="minorHAnsi"/>
          <w:sz w:val="22"/>
          <w:szCs w:val="22"/>
        </w:rPr>
        <w:lastRenderedPageBreak/>
        <w:t>W przypadku składania oferty z dokumentami osobiście w Kancelarii Urzędu Miejskiego Wrocławia, 50-031 Wrocław, ul. Bogusławskiego 8, 10</w:t>
      </w:r>
      <w:r>
        <w:rPr>
          <w:rFonts w:ascii="Verdana" w:hAnsi="Verdana" w:cstheme="minorHAnsi"/>
          <w:sz w:val="22"/>
          <w:szCs w:val="22"/>
        </w:rPr>
        <w:t>, Ofertę</w:t>
      </w:r>
      <w:r w:rsidRPr="0093643B">
        <w:rPr>
          <w:rFonts w:ascii="Verdana" w:hAnsi="Verdana" w:cstheme="minorHAnsi"/>
          <w:sz w:val="22"/>
          <w:szCs w:val="22"/>
        </w:rPr>
        <w:t xml:space="preserve"> należy składać w kopercie lub teczce, zamkniętej, uniemożliwiającej otwarcie bez uszkodzenia zamknięcia, oznaczonej w następujący sposób: Konkurs na realizację programu polityki zdrowotnej pn. ZAPOBIEGANIE PRÓCHNICY ZĘBÓW U UCZNIÓW WROCŁAWSKICH SZKÓŁ PODSTAWOWYCH</w:t>
      </w:r>
      <w:r w:rsidRPr="0093643B">
        <w:rPr>
          <w:rFonts w:ascii="Verdana" w:eastAsia="Calibri" w:hAnsi="Verdana"/>
          <w:b/>
          <w:bCs/>
          <w:sz w:val="22"/>
          <w:szCs w:val="22"/>
        </w:rPr>
        <w:t xml:space="preserve"> </w:t>
      </w:r>
      <w:r w:rsidRPr="0093643B">
        <w:rPr>
          <w:rFonts w:ascii="Verdana" w:hAnsi="Verdana" w:cstheme="minorHAnsi"/>
          <w:sz w:val="22"/>
          <w:szCs w:val="22"/>
        </w:rPr>
        <w:t>oraz należy podać nazwę i adres Oferenta.</w:t>
      </w:r>
      <w:r w:rsidRPr="005A61AA">
        <w:rPr>
          <w:rFonts w:ascii="Verdana" w:hAnsi="Verdana" w:cstheme="minorHAnsi"/>
          <w:sz w:val="22"/>
          <w:szCs w:val="22"/>
        </w:rPr>
        <w:t xml:space="preserve"> </w:t>
      </w:r>
      <w:r w:rsidRPr="0093643B">
        <w:rPr>
          <w:rFonts w:ascii="Verdana" w:hAnsi="Verdana" w:cstheme="minorHAnsi"/>
          <w:sz w:val="22"/>
          <w:szCs w:val="22"/>
        </w:rPr>
        <w:t>Oferent otrzyma potwierdzenie złożenia oferty z datą wpływu na własnym drugim egzemplarzu - kopii oferty.</w:t>
      </w:r>
    </w:p>
    <w:p w14:paraId="4F6A2ED6" w14:textId="77777777" w:rsidR="006848CA" w:rsidRPr="0093643B" w:rsidRDefault="006848CA" w:rsidP="006848CA">
      <w:pPr>
        <w:pStyle w:val="Akapitzlist"/>
        <w:numPr>
          <w:ilvl w:val="1"/>
          <w:numId w:val="21"/>
        </w:numPr>
        <w:spacing w:before="120" w:line="360" w:lineRule="auto"/>
        <w:ind w:left="851" w:hanging="426"/>
        <w:rPr>
          <w:rFonts w:ascii="Verdana" w:hAnsi="Verdana" w:cstheme="minorHAnsi"/>
          <w:sz w:val="22"/>
          <w:szCs w:val="22"/>
        </w:rPr>
      </w:pPr>
      <w:r w:rsidRPr="0093643B">
        <w:rPr>
          <w:rFonts w:ascii="Verdana" w:hAnsi="Verdana" w:cstheme="minorHAnsi"/>
          <w:sz w:val="22"/>
          <w:szCs w:val="22"/>
        </w:rPr>
        <w:t>W przypadku przesłania oferty z dokumentami pocztą decyduje data jej wpływu do Kancelarii Urzędu Miejskiego Wrocławia, 50-031 Wrocław, ul. Bogusławskiego 8, 10, a nie data stempla pocztowego.</w:t>
      </w:r>
    </w:p>
    <w:p w14:paraId="37939824" w14:textId="77777777" w:rsidR="006848CA" w:rsidRPr="0093643B" w:rsidRDefault="006848CA" w:rsidP="006848CA">
      <w:pPr>
        <w:pStyle w:val="Akapitzlist"/>
        <w:numPr>
          <w:ilvl w:val="1"/>
          <w:numId w:val="21"/>
        </w:numPr>
        <w:spacing w:before="120" w:line="360" w:lineRule="auto"/>
        <w:ind w:left="851"/>
        <w:rPr>
          <w:rFonts w:ascii="Verdana" w:hAnsi="Verdana" w:cstheme="minorHAnsi"/>
          <w:sz w:val="22"/>
          <w:szCs w:val="22"/>
        </w:rPr>
      </w:pPr>
      <w:r w:rsidRPr="0093643B">
        <w:rPr>
          <w:rFonts w:ascii="Verdana" w:hAnsi="Verdana" w:cstheme="minorHAnsi"/>
          <w:sz w:val="22"/>
          <w:szCs w:val="22"/>
        </w:rPr>
        <w:t>Osoba wskazana do kontaktu z Oferentami: Karolina Putna e-mail: karolina.putna@um.wroc.pl, tel. 71 777 79 60</w:t>
      </w:r>
    </w:p>
    <w:p w14:paraId="6EC6BCF1" w14:textId="77777777" w:rsidR="006848CA" w:rsidRPr="006848CA" w:rsidRDefault="006848CA" w:rsidP="006848CA">
      <w:pPr>
        <w:rPr>
          <w:rFonts w:eastAsia="Verdana"/>
        </w:rPr>
      </w:pPr>
    </w:p>
    <w:p w14:paraId="6C89CF44" w14:textId="350ECABF" w:rsidR="00F022AF" w:rsidRPr="0093643B" w:rsidRDefault="00F022AF" w:rsidP="0093643B">
      <w:pPr>
        <w:pStyle w:val="Nagwek2"/>
        <w:numPr>
          <w:ilvl w:val="0"/>
          <w:numId w:val="21"/>
        </w:numPr>
        <w:spacing w:before="240" w:after="240" w:line="360" w:lineRule="auto"/>
        <w:ind w:left="567" w:hanging="567"/>
        <w:rPr>
          <w:rFonts w:ascii="Verdana" w:eastAsia="Verdana" w:hAnsi="Verdana" w:cstheme="minorHAnsi"/>
          <w:color w:val="auto"/>
          <w:sz w:val="22"/>
          <w:szCs w:val="22"/>
        </w:rPr>
      </w:pPr>
      <w:r w:rsidRPr="0093643B">
        <w:rPr>
          <w:rFonts w:ascii="Verdana" w:eastAsia="Verdana" w:hAnsi="Verdana" w:cstheme="minorHAnsi"/>
          <w:color w:val="auto"/>
          <w:sz w:val="22"/>
          <w:szCs w:val="22"/>
        </w:rPr>
        <w:t>TERMINY</w:t>
      </w:r>
    </w:p>
    <w:p w14:paraId="7DE15C56" w14:textId="77777777" w:rsidR="00F32BBF" w:rsidRPr="0093643B" w:rsidRDefault="00F32BBF" w:rsidP="0093643B">
      <w:pPr>
        <w:spacing w:before="120" w:line="360" w:lineRule="auto"/>
        <w:rPr>
          <w:rFonts w:ascii="Verdana" w:eastAsia="Verdana" w:hAnsi="Verdana" w:cstheme="minorHAnsi"/>
          <w:b/>
          <w:sz w:val="22"/>
          <w:szCs w:val="22"/>
        </w:rPr>
      </w:pPr>
      <w:r w:rsidRPr="0093643B">
        <w:rPr>
          <w:rFonts w:ascii="Verdana" w:eastAsia="Verdana" w:hAnsi="Verdana" w:cstheme="minorHAnsi"/>
          <w:b/>
          <w:sz w:val="22"/>
          <w:szCs w:val="22"/>
        </w:rPr>
        <w:t>TERMIN SKŁADANIA OFERT</w:t>
      </w:r>
    </w:p>
    <w:p w14:paraId="49A03A2A" w14:textId="30BEE800" w:rsidR="00F32BBF" w:rsidRPr="0093643B" w:rsidRDefault="00F32BBF" w:rsidP="0093643B">
      <w:pPr>
        <w:spacing w:after="0" w:line="360" w:lineRule="auto"/>
        <w:rPr>
          <w:rFonts w:ascii="Verdana" w:eastAsia="Verdana" w:hAnsi="Verdana" w:cstheme="minorHAnsi"/>
          <w:b/>
          <w:sz w:val="22"/>
          <w:szCs w:val="22"/>
        </w:rPr>
      </w:pPr>
      <w:r w:rsidRPr="0093643B">
        <w:rPr>
          <w:rFonts w:ascii="Verdana" w:eastAsia="Verdana" w:hAnsi="Verdana" w:cstheme="minorHAnsi"/>
          <w:bCs/>
          <w:sz w:val="22"/>
          <w:szCs w:val="22"/>
        </w:rPr>
        <w:t>do dnia</w:t>
      </w:r>
      <w:r w:rsidR="00CE2A00" w:rsidRPr="0093643B">
        <w:rPr>
          <w:rFonts w:ascii="Verdana" w:eastAsia="Verdana" w:hAnsi="Verdana" w:cstheme="minorHAnsi"/>
          <w:b/>
          <w:sz w:val="22"/>
          <w:szCs w:val="22"/>
        </w:rPr>
        <w:t xml:space="preserve"> </w:t>
      </w:r>
      <w:r w:rsidR="00F6753E">
        <w:rPr>
          <w:rFonts w:ascii="Verdana" w:eastAsia="Verdana" w:hAnsi="Verdana" w:cstheme="minorHAnsi"/>
          <w:b/>
          <w:sz w:val="22"/>
          <w:szCs w:val="22"/>
        </w:rPr>
        <w:t xml:space="preserve">20.02.2026 </w:t>
      </w:r>
      <w:r w:rsidRPr="0093643B">
        <w:rPr>
          <w:rFonts w:ascii="Verdana" w:eastAsia="Verdana" w:hAnsi="Verdana" w:cstheme="minorHAnsi"/>
          <w:bCs/>
          <w:sz w:val="22"/>
          <w:szCs w:val="22"/>
        </w:rPr>
        <w:t>roku do godz</w:t>
      </w:r>
      <w:r w:rsidRPr="0093643B">
        <w:rPr>
          <w:rFonts w:ascii="Verdana" w:eastAsia="Verdana" w:hAnsi="Verdana" w:cstheme="minorHAnsi"/>
          <w:b/>
          <w:sz w:val="22"/>
          <w:szCs w:val="22"/>
        </w:rPr>
        <w:t>. 1</w:t>
      </w:r>
      <w:r w:rsidR="007D2AAD" w:rsidRPr="0093643B">
        <w:rPr>
          <w:rFonts w:ascii="Verdana" w:eastAsia="Verdana" w:hAnsi="Verdana" w:cstheme="minorHAnsi"/>
          <w:b/>
          <w:sz w:val="22"/>
          <w:szCs w:val="22"/>
        </w:rPr>
        <w:t>0</w:t>
      </w:r>
      <w:r w:rsidRPr="0093643B">
        <w:rPr>
          <w:rFonts w:ascii="Verdana" w:eastAsia="Verdana" w:hAnsi="Verdana" w:cstheme="minorHAnsi"/>
          <w:b/>
          <w:sz w:val="22"/>
          <w:szCs w:val="22"/>
        </w:rPr>
        <w:t xml:space="preserve">:00. </w:t>
      </w:r>
    </w:p>
    <w:p w14:paraId="22E43EE4" w14:textId="77777777" w:rsidR="00F32BBF" w:rsidRPr="0093643B" w:rsidRDefault="00F32BBF" w:rsidP="0093643B">
      <w:pPr>
        <w:spacing w:after="0" w:line="360" w:lineRule="auto"/>
        <w:rPr>
          <w:rFonts w:ascii="Verdana" w:eastAsia="Verdana" w:hAnsi="Verdana" w:cstheme="minorHAnsi"/>
          <w:b/>
          <w:sz w:val="22"/>
          <w:szCs w:val="22"/>
        </w:rPr>
      </w:pPr>
      <w:r w:rsidRPr="0093643B">
        <w:rPr>
          <w:rFonts w:ascii="Verdana" w:eastAsia="Verdana" w:hAnsi="Verdana" w:cstheme="minorHAnsi"/>
          <w:b/>
          <w:sz w:val="22"/>
          <w:szCs w:val="22"/>
        </w:rPr>
        <w:t>Oferty złożone po wyznaczonym terminie nie będą rozpatrywane</w:t>
      </w:r>
    </w:p>
    <w:p w14:paraId="1CF34922" w14:textId="64D7FDAD" w:rsidR="00F32BBF" w:rsidRPr="0093643B" w:rsidRDefault="00F32BBF" w:rsidP="0093643B">
      <w:pPr>
        <w:spacing w:before="240" w:line="360" w:lineRule="auto"/>
        <w:rPr>
          <w:rFonts w:ascii="Verdana" w:eastAsia="Verdana" w:hAnsi="Verdana" w:cstheme="minorHAnsi"/>
          <w:b/>
          <w:sz w:val="22"/>
          <w:szCs w:val="22"/>
        </w:rPr>
      </w:pPr>
      <w:r w:rsidRPr="0093643B">
        <w:rPr>
          <w:rFonts w:ascii="Verdana" w:eastAsia="Verdana" w:hAnsi="Verdana" w:cstheme="minorHAnsi"/>
          <w:b/>
          <w:sz w:val="22"/>
          <w:szCs w:val="22"/>
        </w:rPr>
        <w:t>TERMIN ROZSTRZYGNIĘCIA KONKURSU</w:t>
      </w:r>
    </w:p>
    <w:p w14:paraId="3C496C2D" w14:textId="6A5166DD" w:rsidR="00F32BBF" w:rsidRPr="0093643B" w:rsidRDefault="00F32BBF" w:rsidP="0093643B">
      <w:pPr>
        <w:spacing w:before="120" w:line="360" w:lineRule="auto"/>
        <w:contextualSpacing/>
        <w:rPr>
          <w:rFonts w:ascii="Verdana" w:eastAsia="Verdana" w:hAnsi="Verdana" w:cstheme="minorHAnsi"/>
          <w:b/>
          <w:strike/>
          <w:sz w:val="22"/>
          <w:szCs w:val="22"/>
        </w:rPr>
      </w:pPr>
      <w:r w:rsidRPr="0093643B">
        <w:rPr>
          <w:rFonts w:ascii="Verdana" w:eastAsia="Verdana" w:hAnsi="Verdana" w:cstheme="minorHAnsi"/>
          <w:bCs/>
          <w:sz w:val="22"/>
          <w:szCs w:val="22"/>
        </w:rPr>
        <w:t>Rozstrzygnięcie konkursu</w:t>
      </w:r>
      <w:r w:rsidRPr="0093643B">
        <w:rPr>
          <w:rFonts w:ascii="Verdana" w:eastAsia="Verdana" w:hAnsi="Verdana" w:cstheme="minorHAnsi"/>
          <w:b/>
          <w:sz w:val="22"/>
          <w:szCs w:val="22"/>
        </w:rPr>
        <w:t xml:space="preserve"> do dnia </w:t>
      </w:r>
      <w:r w:rsidR="00F6753E">
        <w:rPr>
          <w:rFonts w:ascii="Verdana" w:eastAsia="Verdana" w:hAnsi="Verdana" w:cstheme="minorHAnsi"/>
          <w:b/>
          <w:sz w:val="22"/>
          <w:szCs w:val="22"/>
        </w:rPr>
        <w:t>24.02.2026</w:t>
      </w:r>
      <w:r w:rsidR="00E73015" w:rsidRPr="0093643B">
        <w:rPr>
          <w:rFonts w:ascii="Verdana" w:eastAsia="Verdana" w:hAnsi="Verdana" w:cstheme="minorHAnsi"/>
          <w:b/>
          <w:sz w:val="22"/>
          <w:szCs w:val="22"/>
        </w:rPr>
        <w:t xml:space="preserve"> r</w:t>
      </w:r>
      <w:r w:rsidR="007D2AAD" w:rsidRPr="0093643B">
        <w:rPr>
          <w:rFonts w:ascii="Verdana" w:eastAsia="Verdana" w:hAnsi="Verdana" w:cstheme="minorHAnsi"/>
          <w:b/>
          <w:sz w:val="22"/>
          <w:szCs w:val="22"/>
        </w:rPr>
        <w:t>oku.</w:t>
      </w:r>
    </w:p>
    <w:p w14:paraId="67C7D77B" w14:textId="203EA1F3" w:rsidR="00F32BBF" w:rsidRPr="0093643B" w:rsidRDefault="00F32BBF" w:rsidP="0093643B">
      <w:pPr>
        <w:spacing w:before="120" w:line="360" w:lineRule="auto"/>
        <w:contextualSpacing/>
        <w:rPr>
          <w:rFonts w:ascii="Verdana" w:eastAsia="Verdana" w:hAnsi="Verdana" w:cstheme="minorHAnsi"/>
          <w:b/>
          <w:sz w:val="22"/>
          <w:szCs w:val="22"/>
        </w:rPr>
      </w:pPr>
      <w:r w:rsidRPr="0093643B">
        <w:rPr>
          <w:rFonts w:ascii="Verdana" w:eastAsia="Verdana" w:hAnsi="Verdana" w:cstheme="minorHAnsi"/>
          <w:bCs/>
          <w:sz w:val="22"/>
          <w:szCs w:val="22"/>
        </w:rPr>
        <w:t>Informacja z rozstrzygnięcia konkursu</w:t>
      </w:r>
      <w:r w:rsidRPr="0093643B">
        <w:rPr>
          <w:rFonts w:ascii="Verdana" w:eastAsia="Verdana" w:hAnsi="Verdana" w:cstheme="minorHAnsi"/>
          <w:b/>
          <w:sz w:val="22"/>
          <w:szCs w:val="22"/>
        </w:rPr>
        <w:t xml:space="preserve"> </w:t>
      </w:r>
      <w:r w:rsidRPr="0093643B">
        <w:rPr>
          <w:rFonts w:ascii="Verdana" w:eastAsia="Verdana" w:hAnsi="Verdana" w:cstheme="minorHAnsi"/>
          <w:bCs/>
          <w:sz w:val="22"/>
          <w:szCs w:val="22"/>
        </w:rPr>
        <w:t>roku zostanie umieszczona</w:t>
      </w:r>
      <w:r w:rsidR="001771FD" w:rsidRPr="0093643B">
        <w:rPr>
          <w:rFonts w:ascii="Verdana" w:eastAsia="Verdana" w:hAnsi="Verdana" w:cstheme="minorHAnsi"/>
          <w:b/>
          <w:sz w:val="22"/>
          <w:szCs w:val="22"/>
        </w:rPr>
        <w:t xml:space="preserve"> do dnia </w:t>
      </w:r>
      <w:r w:rsidR="00F6753E">
        <w:rPr>
          <w:rFonts w:ascii="Verdana" w:eastAsia="Verdana" w:hAnsi="Verdana" w:cstheme="minorHAnsi"/>
          <w:b/>
          <w:sz w:val="22"/>
          <w:szCs w:val="22"/>
        </w:rPr>
        <w:t>25.02.2026</w:t>
      </w:r>
      <w:r w:rsidR="001771FD" w:rsidRPr="0093643B">
        <w:rPr>
          <w:rFonts w:ascii="Verdana" w:eastAsia="Verdana" w:hAnsi="Verdana" w:cstheme="minorHAnsi"/>
          <w:b/>
          <w:sz w:val="22"/>
          <w:szCs w:val="22"/>
        </w:rPr>
        <w:t xml:space="preserve"> r</w:t>
      </w:r>
      <w:r w:rsidR="007D2AAD" w:rsidRPr="0093643B">
        <w:rPr>
          <w:rFonts w:ascii="Verdana" w:eastAsia="Verdana" w:hAnsi="Verdana" w:cstheme="minorHAnsi"/>
          <w:b/>
          <w:sz w:val="22"/>
          <w:szCs w:val="22"/>
        </w:rPr>
        <w:t>oku</w:t>
      </w:r>
      <w:r w:rsidRPr="0093643B">
        <w:rPr>
          <w:rFonts w:ascii="Verdana" w:eastAsia="Verdana" w:hAnsi="Verdana" w:cstheme="minorHAnsi"/>
          <w:bCs/>
          <w:sz w:val="22"/>
          <w:szCs w:val="22"/>
        </w:rPr>
        <w:t>:</w:t>
      </w:r>
    </w:p>
    <w:p w14:paraId="78A2816A" w14:textId="77777777" w:rsidR="00F32BBF" w:rsidRPr="0093643B" w:rsidRDefault="00F32BBF" w:rsidP="0093643B">
      <w:pPr>
        <w:pStyle w:val="Akapitzlist"/>
        <w:numPr>
          <w:ilvl w:val="0"/>
          <w:numId w:val="9"/>
        </w:numPr>
        <w:spacing w:before="120" w:line="360" w:lineRule="auto"/>
        <w:rPr>
          <w:rFonts w:ascii="Verdana" w:eastAsia="Verdana" w:hAnsi="Verdana" w:cstheme="minorHAnsi"/>
          <w:bCs/>
          <w:sz w:val="22"/>
          <w:szCs w:val="22"/>
        </w:rPr>
      </w:pPr>
      <w:r w:rsidRPr="0093643B">
        <w:rPr>
          <w:rFonts w:ascii="Verdana" w:eastAsia="Verdana" w:hAnsi="Verdana" w:cstheme="minorHAnsi"/>
          <w:bCs/>
          <w:sz w:val="22"/>
          <w:szCs w:val="22"/>
        </w:rPr>
        <w:t xml:space="preserve">w Biuletynie Informacji Publicznej </w:t>
      </w:r>
      <w:hyperlink r:id="rId8" w:history="1">
        <w:r w:rsidRPr="0093643B">
          <w:rPr>
            <w:rStyle w:val="Hipercze"/>
            <w:rFonts w:ascii="Verdana" w:eastAsia="Verdana" w:hAnsi="Verdana" w:cstheme="minorHAnsi"/>
            <w:bCs/>
            <w:sz w:val="22"/>
            <w:szCs w:val="22"/>
          </w:rPr>
          <w:t>http://bip.um.wroc.pl</w:t>
        </w:r>
      </w:hyperlink>
    </w:p>
    <w:p w14:paraId="0D4BC9C1" w14:textId="60F31165" w:rsidR="00F32BBF" w:rsidRPr="0093643B" w:rsidRDefault="00F32BBF" w:rsidP="0093643B">
      <w:pPr>
        <w:pStyle w:val="Akapitzlist"/>
        <w:numPr>
          <w:ilvl w:val="0"/>
          <w:numId w:val="9"/>
        </w:numPr>
        <w:spacing w:before="120" w:line="360" w:lineRule="auto"/>
        <w:rPr>
          <w:rFonts w:ascii="Verdana" w:eastAsia="Verdana" w:hAnsi="Verdana" w:cstheme="minorHAnsi"/>
          <w:bCs/>
          <w:sz w:val="22"/>
          <w:szCs w:val="22"/>
        </w:rPr>
      </w:pPr>
      <w:r w:rsidRPr="0093643B">
        <w:rPr>
          <w:rFonts w:ascii="Verdana" w:eastAsia="Verdana" w:hAnsi="Verdana" w:cstheme="minorHAnsi"/>
          <w:bCs/>
          <w:sz w:val="22"/>
          <w:szCs w:val="22"/>
        </w:rPr>
        <w:t>na tablicy ogłoszeń w komórce organizacyjnej Urzędu/miejskiej jednostce organizacyjnej: Wydział Zdrowia i Spraw Społecznych Urzędu Miejskiego Wrocławia,</w:t>
      </w:r>
      <w:r w:rsidR="00096082" w:rsidRPr="0093643B">
        <w:rPr>
          <w:rFonts w:ascii="Verdana" w:eastAsia="Verdana" w:hAnsi="Verdana" w:cstheme="minorHAnsi"/>
          <w:bCs/>
          <w:sz w:val="22"/>
          <w:szCs w:val="22"/>
        </w:rPr>
        <w:t xml:space="preserve"> </w:t>
      </w:r>
      <w:r w:rsidRPr="0093643B">
        <w:rPr>
          <w:rFonts w:ascii="Verdana" w:eastAsia="Verdana" w:hAnsi="Verdana" w:cstheme="minorHAnsi"/>
          <w:bCs/>
          <w:sz w:val="22"/>
          <w:szCs w:val="22"/>
        </w:rPr>
        <w:t>50-032 Wrocław, ul. G. Zapolskiej 4, III piętro.</w:t>
      </w:r>
    </w:p>
    <w:p w14:paraId="2F87A989" w14:textId="75EF3845" w:rsidR="00F32BBF" w:rsidRPr="0093643B" w:rsidRDefault="00F32BBF" w:rsidP="0093643B">
      <w:pPr>
        <w:spacing w:before="120" w:line="360" w:lineRule="auto"/>
        <w:rPr>
          <w:rFonts w:ascii="Verdana" w:eastAsia="Verdana" w:hAnsi="Verdana" w:cstheme="minorHAnsi"/>
          <w:b/>
          <w:sz w:val="22"/>
          <w:szCs w:val="22"/>
        </w:rPr>
      </w:pPr>
      <w:r w:rsidRPr="0093643B">
        <w:rPr>
          <w:rFonts w:ascii="Verdana" w:eastAsia="Verdana" w:hAnsi="Verdana" w:cstheme="minorHAnsi"/>
          <w:b/>
          <w:sz w:val="22"/>
          <w:szCs w:val="22"/>
        </w:rPr>
        <w:t xml:space="preserve">Oferty wraz z dokumentami nie będą zwracane </w:t>
      </w:r>
      <w:r w:rsidR="00C52821" w:rsidRPr="0093643B">
        <w:rPr>
          <w:rFonts w:ascii="Verdana" w:eastAsia="Verdana" w:hAnsi="Verdana" w:cstheme="minorHAnsi"/>
          <w:b/>
          <w:sz w:val="22"/>
          <w:szCs w:val="22"/>
        </w:rPr>
        <w:t>O</w:t>
      </w:r>
      <w:r w:rsidRPr="0093643B">
        <w:rPr>
          <w:rFonts w:ascii="Verdana" w:eastAsia="Verdana" w:hAnsi="Verdana" w:cstheme="minorHAnsi"/>
          <w:b/>
          <w:sz w:val="22"/>
          <w:szCs w:val="22"/>
        </w:rPr>
        <w:t>ferentowi.</w:t>
      </w:r>
    </w:p>
    <w:p w14:paraId="027FBDFF" w14:textId="2A7553D0" w:rsidR="00F022AF" w:rsidRPr="0093643B" w:rsidRDefault="00F32BBF" w:rsidP="0093643B">
      <w:pPr>
        <w:pStyle w:val="Nagwek2"/>
        <w:numPr>
          <w:ilvl w:val="0"/>
          <w:numId w:val="21"/>
        </w:numPr>
        <w:spacing w:before="240" w:after="240" w:line="360" w:lineRule="auto"/>
        <w:ind w:left="567" w:hanging="567"/>
        <w:rPr>
          <w:rFonts w:ascii="Verdana" w:hAnsi="Verdana" w:cstheme="minorHAnsi"/>
          <w:color w:val="000000" w:themeColor="text1"/>
          <w:sz w:val="22"/>
          <w:szCs w:val="22"/>
        </w:rPr>
      </w:pPr>
      <w:r w:rsidRPr="0093643B">
        <w:rPr>
          <w:rFonts w:ascii="Verdana" w:eastAsia="Verdana" w:hAnsi="Verdana" w:cstheme="minorHAnsi"/>
          <w:color w:val="auto"/>
          <w:sz w:val="22"/>
          <w:szCs w:val="22"/>
        </w:rPr>
        <w:lastRenderedPageBreak/>
        <w:t>ZAŁĄCZNIKI</w:t>
      </w:r>
    </w:p>
    <w:p w14:paraId="79A88F37" w14:textId="4DEF1BBC" w:rsidR="003D6294" w:rsidRPr="0093643B" w:rsidRDefault="003D6294" w:rsidP="0093643B">
      <w:pPr>
        <w:pStyle w:val="Akapitzlist"/>
        <w:numPr>
          <w:ilvl w:val="0"/>
          <w:numId w:val="10"/>
        </w:numPr>
        <w:spacing w:before="120" w:line="360" w:lineRule="auto"/>
        <w:ind w:left="714" w:hanging="357"/>
        <w:rPr>
          <w:rFonts w:ascii="Verdana" w:eastAsia="Verdana" w:hAnsi="Verdana" w:cstheme="minorHAnsi"/>
          <w:bCs/>
          <w:sz w:val="22"/>
          <w:szCs w:val="22"/>
        </w:rPr>
      </w:pPr>
      <w:r w:rsidRPr="0093643B">
        <w:rPr>
          <w:rFonts w:ascii="Verdana" w:eastAsia="Verdana" w:hAnsi="Verdana" w:cstheme="minorHAnsi"/>
          <w:b/>
          <w:sz w:val="22"/>
          <w:szCs w:val="22"/>
        </w:rPr>
        <w:t>Załącznik nr 1</w:t>
      </w:r>
      <w:r w:rsidRPr="0093643B">
        <w:rPr>
          <w:rFonts w:ascii="Verdana" w:eastAsia="Verdana" w:hAnsi="Verdana" w:cstheme="minorHAnsi"/>
          <w:bCs/>
          <w:sz w:val="22"/>
          <w:szCs w:val="22"/>
        </w:rPr>
        <w:t xml:space="preserve"> - </w:t>
      </w:r>
      <w:r w:rsidR="00255B97" w:rsidRPr="0093643B">
        <w:rPr>
          <w:rFonts w:ascii="Verdana" w:eastAsia="Verdana" w:hAnsi="Verdana" w:cstheme="minorHAnsi"/>
          <w:bCs/>
          <w:sz w:val="22"/>
          <w:szCs w:val="22"/>
        </w:rPr>
        <w:t>Program</w:t>
      </w:r>
      <w:r w:rsidRPr="0093643B">
        <w:rPr>
          <w:rFonts w:ascii="Verdana" w:eastAsia="Verdana" w:hAnsi="Verdana" w:cstheme="minorHAnsi"/>
          <w:bCs/>
          <w:sz w:val="22"/>
          <w:szCs w:val="22"/>
        </w:rPr>
        <w:t xml:space="preserve"> polityki zdrowotnej pn. </w:t>
      </w:r>
      <w:r w:rsidR="00564C7D">
        <w:rPr>
          <w:rFonts w:ascii="Verdana" w:eastAsia="Verdana" w:hAnsi="Verdana" w:cstheme="minorHAnsi"/>
          <w:bCs/>
          <w:sz w:val="22"/>
          <w:szCs w:val="22"/>
        </w:rPr>
        <w:t>Zapobieganie próchnicy zębów u uczniów wrocławskich szkół podstawowych;</w:t>
      </w:r>
    </w:p>
    <w:p w14:paraId="528B17EF" w14:textId="77777777" w:rsidR="003D6294" w:rsidRPr="0093643B" w:rsidRDefault="003D6294" w:rsidP="0093643B">
      <w:pPr>
        <w:pStyle w:val="Akapitzlist"/>
        <w:numPr>
          <w:ilvl w:val="0"/>
          <w:numId w:val="10"/>
        </w:numPr>
        <w:spacing w:before="120" w:line="360" w:lineRule="auto"/>
        <w:ind w:left="714" w:hanging="357"/>
        <w:rPr>
          <w:rFonts w:ascii="Verdana" w:eastAsia="Verdana" w:hAnsi="Verdana" w:cstheme="minorHAnsi"/>
          <w:bCs/>
          <w:sz w:val="22"/>
          <w:szCs w:val="22"/>
        </w:rPr>
      </w:pPr>
      <w:r w:rsidRPr="0093643B">
        <w:rPr>
          <w:rFonts w:ascii="Verdana" w:eastAsia="Verdana" w:hAnsi="Verdana" w:cstheme="minorHAnsi"/>
          <w:b/>
          <w:sz w:val="22"/>
          <w:szCs w:val="22"/>
        </w:rPr>
        <w:t>Załącznik nr 2</w:t>
      </w:r>
      <w:r w:rsidRPr="0093643B">
        <w:rPr>
          <w:rFonts w:ascii="Verdana" w:eastAsia="Verdana" w:hAnsi="Verdana" w:cstheme="minorHAnsi"/>
          <w:bCs/>
          <w:sz w:val="22"/>
          <w:szCs w:val="22"/>
        </w:rPr>
        <w:t xml:space="preserve"> - Wzór oferty;</w:t>
      </w:r>
    </w:p>
    <w:p w14:paraId="4C335E9D" w14:textId="291DB8A6" w:rsidR="008339C9" w:rsidRDefault="003D6294" w:rsidP="0093643B">
      <w:pPr>
        <w:pStyle w:val="Akapitzlist"/>
        <w:numPr>
          <w:ilvl w:val="0"/>
          <w:numId w:val="10"/>
        </w:numPr>
        <w:spacing w:before="120" w:after="480" w:line="360" w:lineRule="auto"/>
        <w:ind w:left="714" w:hanging="357"/>
        <w:rPr>
          <w:rFonts w:ascii="Verdana" w:eastAsia="Verdana" w:hAnsi="Verdana" w:cstheme="minorHAnsi"/>
          <w:bCs/>
          <w:sz w:val="22"/>
          <w:szCs w:val="22"/>
        </w:rPr>
      </w:pPr>
      <w:r w:rsidRPr="0093643B">
        <w:rPr>
          <w:rFonts w:ascii="Verdana" w:eastAsia="Verdana" w:hAnsi="Verdana" w:cstheme="minorHAnsi"/>
          <w:b/>
          <w:sz w:val="22"/>
          <w:szCs w:val="22"/>
        </w:rPr>
        <w:t>Załącznik nr 3</w:t>
      </w:r>
      <w:r w:rsidRPr="0093643B">
        <w:rPr>
          <w:rFonts w:ascii="Verdana" w:eastAsia="Verdana" w:hAnsi="Verdana" w:cstheme="minorHAnsi"/>
          <w:bCs/>
          <w:sz w:val="22"/>
          <w:szCs w:val="22"/>
        </w:rPr>
        <w:t xml:space="preserve"> - Oświadczenie </w:t>
      </w:r>
      <w:r w:rsidR="00C52821" w:rsidRPr="0093643B">
        <w:rPr>
          <w:rFonts w:ascii="Verdana" w:eastAsia="Verdana" w:hAnsi="Verdana" w:cstheme="minorHAnsi"/>
          <w:bCs/>
          <w:sz w:val="22"/>
          <w:szCs w:val="22"/>
        </w:rPr>
        <w:t>O</w:t>
      </w:r>
      <w:r w:rsidR="001949A4" w:rsidRPr="0093643B">
        <w:rPr>
          <w:rFonts w:ascii="Verdana" w:eastAsia="Verdana" w:hAnsi="Verdana" w:cstheme="minorHAnsi"/>
          <w:bCs/>
          <w:sz w:val="22"/>
          <w:szCs w:val="22"/>
        </w:rPr>
        <w:t>ferenta</w:t>
      </w:r>
      <w:r w:rsidR="008339C9" w:rsidRPr="0093643B">
        <w:rPr>
          <w:rFonts w:ascii="Verdana" w:eastAsia="Verdana" w:hAnsi="Verdana" w:cstheme="minorHAnsi"/>
          <w:bCs/>
          <w:sz w:val="22"/>
          <w:szCs w:val="22"/>
        </w:rPr>
        <w:t>.</w:t>
      </w:r>
    </w:p>
    <w:p w14:paraId="5EB8ACE2" w14:textId="77777777" w:rsidR="00564C7D" w:rsidRPr="00564C7D" w:rsidRDefault="00564C7D" w:rsidP="00564C7D">
      <w:pPr>
        <w:pStyle w:val="Akapitzlist"/>
        <w:numPr>
          <w:ilvl w:val="0"/>
          <w:numId w:val="10"/>
        </w:numPr>
        <w:rPr>
          <w:rFonts w:ascii="Verdana" w:eastAsia="Verdana" w:hAnsi="Verdana" w:cstheme="minorHAnsi"/>
          <w:bCs/>
          <w:sz w:val="22"/>
          <w:szCs w:val="22"/>
        </w:rPr>
      </w:pPr>
      <w:r w:rsidRPr="00564C7D">
        <w:rPr>
          <w:rFonts w:ascii="Verdana" w:eastAsia="Verdana" w:hAnsi="Verdana" w:cstheme="minorHAnsi"/>
          <w:b/>
          <w:sz w:val="22"/>
          <w:szCs w:val="22"/>
        </w:rPr>
        <w:t>Załącznik nr 4</w:t>
      </w:r>
      <w:r w:rsidRPr="00564C7D">
        <w:rPr>
          <w:rFonts w:ascii="Verdana" w:eastAsia="Verdana" w:hAnsi="Verdana" w:cstheme="minorHAnsi"/>
          <w:bCs/>
          <w:sz w:val="22"/>
          <w:szCs w:val="22"/>
        </w:rPr>
        <w:t xml:space="preserve"> – Deklaracja wyposażenia gabinetu.</w:t>
      </w:r>
    </w:p>
    <w:p w14:paraId="35EEBE61" w14:textId="1678A836" w:rsidR="0043044D" w:rsidRPr="00C27EAC" w:rsidRDefault="0043044D" w:rsidP="00C27EAC">
      <w:pPr>
        <w:spacing w:before="480" w:line="360" w:lineRule="auto"/>
        <w:rPr>
          <w:rFonts w:ascii="Verdana" w:hAnsi="Verdana"/>
          <w:b/>
          <w:bCs/>
          <w:color w:val="FFFFFF" w:themeColor="background1"/>
          <w:sz w:val="22"/>
          <w:szCs w:val="22"/>
        </w:rPr>
      </w:pPr>
      <w:r w:rsidRPr="00C27EAC">
        <w:rPr>
          <w:rFonts w:ascii="Verdana" w:hAnsi="Verdana"/>
          <w:b/>
          <w:bCs/>
          <w:color w:val="FFFFFF" w:themeColor="background1"/>
          <w:sz w:val="22"/>
          <w:szCs w:val="22"/>
        </w:rPr>
        <w:t>UM Wrocławia</w:t>
      </w:r>
    </w:p>
    <w:p w14:paraId="6B0CF7F5" w14:textId="5F1C78C4" w:rsidR="00F022AF" w:rsidRDefault="001E3868" w:rsidP="0093643B">
      <w:pPr>
        <w:spacing w:line="360" w:lineRule="auto"/>
        <w:rPr>
          <w:rFonts w:ascii="Verdana" w:eastAsia="Verdana" w:hAnsi="Verdana" w:cstheme="minorHAnsi"/>
          <w:iCs/>
          <w:sz w:val="22"/>
          <w:szCs w:val="22"/>
        </w:rPr>
      </w:pPr>
      <w:r w:rsidRPr="0093643B">
        <w:rPr>
          <w:rFonts w:ascii="Verdana" w:eastAsia="Verdana" w:hAnsi="Verdana" w:cstheme="minorHAnsi"/>
          <w:iCs/>
          <w:sz w:val="22"/>
          <w:szCs w:val="22"/>
        </w:rPr>
        <w:t>podpis i pieczęć imienna dyrektora komórki organizacyjnej Urzędu/miejskiej jednostki organizacyjnej</w:t>
      </w:r>
      <w:r w:rsidRPr="0093643B">
        <w:rPr>
          <w:rFonts w:ascii="Verdana" w:hAnsi="Verdana" w:cstheme="minorHAnsi"/>
          <w:iCs/>
          <w:sz w:val="22"/>
          <w:szCs w:val="22"/>
        </w:rPr>
        <w:t xml:space="preserve"> </w:t>
      </w:r>
      <w:r w:rsidRPr="0093643B">
        <w:rPr>
          <w:rFonts w:ascii="Verdana" w:eastAsia="Verdana" w:hAnsi="Verdana" w:cstheme="minorHAnsi"/>
          <w:iCs/>
          <w:sz w:val="22"/>
          <w:szCs w:val="22"/>
        </w:rPr>
        <w:t xml:space="preserve">wraz </w:t>
      </w:r>
      <w:r w:rsidR="001771FD" w:rsidRPr="0093643B">
        <w:rPr>
          <w:rFonts w:ascii="Verdana" w:eastAsia="Verdana" w:hAnsi="Verdana" w:cstheme="minorHAnsi"/>
          <w:iCs/>
          <w:sz w:val="22"/>
          <w:szCs w:val="22"/>
        </w:rPr>
        <w:t>z pieczęcią</w:t>
      </w:r>
      <w:r w:rsidRPr="0093643B">
        <w:rPr>
          <w:rFonts w:ascii="Verdana" w:eastAsia="Verdana" w:hAnsi="Verdana" w:cstheme="minorHAnsi"/>
          <w:iCs/>
          <w:sz w:val="22"/>
          <w:szCs w:val="22"/>
        </w:rPr>
        <w:t xml:space="preserve"> nagłówkową</w:t>
      </w:r>
    </w:p>
    <w:p w14:paraId="5EB9CE5C" w14:textId="4624B022" w:rsidR="00FE5005" w:rsidRDefault="00580FBC" w:rsidP="0093643B">
      <w:pPr>
        <w:spacing w:line="360" w:lineRule="auto"/>
        <w:rPr>
          <w:rFonts w:ascii="Verdana" w:eastAsia="Verdana" w:hAnsi="Verdana" w:cstheme="minorHAnsi"/>
          <w:b/>
          <w:bCs/>
          <w:iCs/>
          <w:sz w:val="22"/>
          <w:szCs w:val="22"/>
        </w:rPr>
      </w:pPr>
      <w:r>
        <w:rPr>
          <w:rFonts w:ascii="Verdana" w:eastAsia="Verdana" w:hAnsi="Verdana" w:cstheme="minorHAnsi"/>
          <w:b/>
          <w:bCs/>
          <w:iCs/>
          <w:sz w:val="22"/>
          <w:szCs w:val="22"/>
        </w:rPr>
        <w:t xml:space="preserve">Joanna </w:t>
      </w:r>
      <w:proofErr w:type="spellStart"/>
      <w:r>
        <w:rPr>
          <w:rFonts w:ascii="Verdana" w:eastAsia="Verdana" w:hAnsi="Verdana" w:cstheme="minorHAnsi"/>
          <w:b/>
          <w:bCs/>
          <w:iCs/>
          <w:sz w:val="22"/>
          <w:szCs w:val="22"/>
        </w:rPr>
        <w:t>Nyczak</w:t>
      </w:r>
      <w:proofErr w:type="spellEnd"/>
    </w:p>
    <w:p w14:paraId="0885DBAD" w14:textId="3A1BDE95" w:rsidR="00580FBC" w:rsidRPr="00FE5005" w:rsidRDefault="00580FBC" w:rsidP="0093643B">
      <w:pPr>
        <w:spacing w:line="360" w:lineRule="auto"/>
        <w:rPr>
          <w:rFonts w:ascii="Verdana" w:hAnsi="Verdana" w:cstheme="minorHAnsi"/>
          <w:b/>
          <w:bCs/>
          <w:iCs/>
          <w:sz w:val="22"/>
          <w:szCs w:val="22"/>
        </w:rPr>
      </w:pPr>
      <w:r>
        <w:rPr>
          <w:rFonts w:ascii="Verdana" w:eastAsia="Verdana" w:hAnsi="Verdana" w:cstheme="minorHAnsi"/>
          <w:b/>
          <w:bCs/>
          <w:iCs/>
          <w:sz w:val="22"/>
          <w:szCs w:val="22"/>
        </w:rPr>
        <w:t>Dyrektor Wydziału Zdrowia i Spraw Społecznych</w:t>
      </w:r>
    </w:p>
    <w:sectPr w:rsidR="00580FBC" w:rsidRPr="00FE5005" w:rsidSect="00D0739A">
      <w:footerReference w:type="default" r:id="rId9"/>
      <w:pgSz w:w="11906" w:h="16838"/>
      <w:pgMar w:top="1417" w:right="1274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87659D" w14:textId="77777777" w:rsidR="00DC3E9D" w:rsidRDefault="00DC3E9D" w:rsidP="00F9430F">
      <w:r>
        <w:separator/>
      </w:r>
    </w:p>
  </w:endnote>
  <w:endnote w:type="continuationSeparator" w:id="0">
    <w:p w14:paraId="0F9B8F04" w14:textId="77777777" w:rsidR="00DC3E9D" w:rsidRDefault="00DC3E9D" w:rsidP="00F94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EE"/>
    <w:family w:val="auto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313781"/>
      <w:docPartObj>
        <w:docPartGallery w:val="Page Numbers (Bottom of Page)"/>
        <w:docPartUnique/>
      </w:docPartObj>
    </w:sdtPr>
    <w:sdtEndPr/>
    <w:sdtContent>
      <w:p w14:paraId="7AAAADB6" w14:textId="77777777" w:rsidR="00243270" w:rsidRDefault="00CB11CC">
        <w:pPr>
          <w:pStyle w:val="Stopka"/>
          <w:jc w:val="center"/>
        </w:pPr>
        <w:r w:rsidRPr="007C66ED">
          <w:rPr>
            <w:rFonts w:ascii="Verdana" w:hAnsi="Verdana"/>
            <w:noProof/>
            <w:sz w:val="18"/>
            <w:szCs w:val="18"/>
          </w:rPr>
          <w:fldChar w:fldCharType="begin"/>
        </w:r>
        <w:r w:rsidR="00243270" w:rsidRPr="007C66ED">
          <w:rPr>
            <w:rFonts w:ascii="Verdana" w:hAnsi="Verdana"/>
            <w:noProof/>
            <w:sz w:val="18"/>
            <w:szCs w:val="18"/>
          </w:rPr>
          <w:instrText xml:space="preserve"> PAGE   \* MERGEFORMAT </w:instrText>
        </w:r>
        <w:r w:rsidRPr="007C66ED">
          <w:rPr>
            <w:rFonts w:ascii="Verdana" w:hAnsi="Verdana"/>
            <w:noProof/>
            <w:sz w:val="18"/>
            <w:szCs w:val="18"/>
          </w:rPr>
          <w:fldChar w:fldCharType="separate"/>
        </w:r>
        <w:r w:rsidR="001E3868" w:rsidRPr="009F56A9">
          <w:rPr>
            <w:rFonts w:ascii="Verdana" w:hAnsi="Verdana"/>
            <w:noProof/>
            <w:sz w:val="18"/>
            <w:szCs w:val="18"/>
          </w:rPr>
          <w:t>20</w:t>
        </w:r>
        <w:r w:rsidRPr="007C66ED">
          <w:rPr>
            <w:rFonts w:ascii="Verdana" w:hAnsi="Verdana"/>
            <w:noProof/>
            <w:sz w:val="18"/>
            <w:szCs w:val="18"/>
          </w:rPr>
          <w:fldChar w:fldCharType="end"/>
        </w:r>
      </w:p>
    </w:sdtContent>
  </w:sdt>
  <w:p w14:paraId="00D70A58" w14:textId="77777777" w:rsidR="00243270" w:rsidRDefault="0024327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5EE72" w14:textId="77777777" w:rsidR="00DC3E9D" w:rsidRDefault="00DC3E9D" w:rsidP="00F9430F">
      <w:r>
        <w:separator/>
      </w:r>
    </w:p>
  </w:footnote>
  <w:footnote w:type="continuationSeparator" w:id="0">
    <w:p w14:paraId="0041A6F1" w14:textId="77777777" w:rsidR="00DC3E9D" w:rsidRDefault="00DC3E9D" w:rsidP="00F943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42F88706"/>
    <w:name w:val="WW8Num2"/>
    <w:lvl w:ilvl="0">
      <w:start w:val="1"/>
      <w:numFmt w:val="lowerLetter"/>
      <w:lvlText w:val="%1)"/>
      <w:lvlJc w:val="left"/>
      <w:pPr>
        <w:tabs>
          <w:tab w:val="num" w:pos="-2149"/>
        </w:tabs>
        <w:ind w:left="-1429" w:hanging="360"/>
      </w:pPr>
      <w:rPr>
        <w:rFonts w:asciiTheme="minorHAnsi" w:hAnsiTheme="minorHAnsi"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-2149"/>
        </w:tabs>
        <w:ind w:left="-1069" w:hanging="360"/>
      </w:pPr>
    </w:lvl>
    <w:lvl w:ilvl="2">
      <w:start w:val="1"/>
      <w:numFmt w:val="lowerLetter"/>
      <w:lvlText w:val="%3)"/>
      <w:lvlJc w:val="left"/>
      <w:pPr>
        <w:tabs>
          <w:tab w:val="num" w:pos="-2149"/>
        </w:tabs>
        <w:ind w:left="-709" w:hanging="360"/>
      </w:pPr>
    </w:lvl>
    <w:lvl w:ilvl="3">
      <w:start w:val="1"/>
      <w:numFmt w:val="lowerLetter"/>
      <w:lvlText w:val="%4)"/>
      <w:lvlJc w:val="left"/>
      <w:pPr>
        <w:tabs>
          <w:tab w:val="num" w:pos="-2149"/>
        </w:tabs>
        <w:ind w:left="-349" w:hanging="360"/>
      </w:pPr>
    </w:lvl>
    <w:lvl w:ilvl="4">
      <w:start w:val="1"/>
      <w:numFmt w:val="lowerLetter"/>
      <w:lvlText w:val="%5)"/>
      <w:lvlJc w:val="left"/>
      <w:pPr>
        <w:tabs>
          <w:tab w:val="num" w:pos="-2149"/>
        </w:tabs>
        <w:ind w:left="11" w:hanging="360"/>
      </w:pPr>
    </w:lvl>
    <w:lvl w:ilvl="5">
      <w:start w:val="1"/>
      <w:numFmt w:val="lowerLetter"/>
      <w:lvlText w:val="%6)"/>
      <w:lvlJc w:val="left"/>
      <w:pPr>
        <w:tabs>
          <w:tab w:val="num" w:pos="-2149"/>
        </w:tabs>
        <w:ind w:left="371" w:hanging="360"/>
      </w:pPr>
    </w:lvl>
    <w:lvl w:ilvl="6">
      <w:start w:val="1"/>
      <w:numFmt w:val="lowerLetter"/>
      <w:lvlText w:val="%7)"/>
      <w:lvlJc w:val="left"/>
      <w:pPr>
        <w:tabs>
          <w:tab w:val="num" w:pos="-2149"/>
        </w:tabs>
        <w:ind w:left="731" w:hanging="360"/>
      </w:pPr>
    </w:lvl>
    <w:lvl w:ilvl="7">
      <w:start w:val="1"/>
      <w:numFmt w:val="lowerLetter"/>
      <w:lvlText w:val="%8)"/>
      <w:lvlJc w:val="left"/>
      <w:pPr>
        <w:tabs>
          <w:tab w:val="num" w:pos="-2149"/>
        </w:tabs>
        <w:ind w:left="1091" w:hanging="360"/>
      </w:pPr>
    </w:lvl>
    <w:lvl w:ilvl="8">
      <w:start w:val="1"/>
      <w:numFmt w:val="lowerLetter"/>
      <w:lvlText w:val="%9)"/>
      <w:lvlJc w:val="left"/>
      <w:pPr>
        <w:tabs>
          <w:tab w:val="num" w:pos="-2149"/>
        </w:tabs>
        <w:ind w:left="1451" w:hanging="360"/>
      </w:p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/>
      </w:rPr>
    </w:lvl>
    <w:lvl w:ilvl="1">
      <w:start w:val="1"/>
      <w:numFmt w:val="bullet"/>
      <w:lvlText w:val="●"/>
      <w:lvlJc w:val="left"/>
      <w:pPr>
        <w:tabs>
          <w:tab w:val="num" w:pos="0"/>
        </w:tabs>
        <w:ind w:left="1080" w:hanging="360"/>
      </w:pPr>
      <w:rPr>
        <w:rFonts w:ascii="Noto Sans Symbols" w:hAnsi="Noto Sans Symbols" w:cs="Noto Sans Symbols"/>
      </w:rPr>
    </w:lvl>
    <w:lvl w:ilvl="2">
      <w:start w:val="1"/>
      <w:numFmt w:val="bullet"/>
      <w:lvlText w:val="●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1800" w:hanging="360"/>
      </w:pPr>
      <w:rPr>
        <w:rFonts w:ascii="Noto Sans Symbols" w:hAnsi="Noto Sans Symbols" w:cs="Noto Sans Symbols"/>
      </w:rPr>
    </w:lvl>
    <w:lvl w:ilvl="4">
      <w:start w:val="1"/>
      <w:numFmt w:val="bullet"/>
      <w:lvlText w:val="●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/>
      </w:rPr>
    </w:lvl>
    <w:lvl w:ilvl="5">
      <w:start w:val="1"/>
      <w:numFmt w:val="bullet"/>
      <w:lvlText w:val="●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/>
      </w:rPr>
    </w:lvl>
    <w:lvl w:ilvl="7">
      <w:start w:val="1"/>
      <w:numFmt w:val="bullet"/>
      <w:lvlText w:val="●"/>
      <w:lvlJc w:val="left"/>
      <w:pPr>
        <w:tabs>
          <w:tab w:val="num" w:pos="0"/>
        </w:tabs>
        <w:ind w:left="3240" w:hanging="360"/>
      </w:pPr>
      <w:rPr>
        <w:rFonts w:ascii="Noto Sans Symbols" w:hAnsi="Noto Sans Symbols" w:cs="Noto Sans Symbols"/>
      </w:rPr>
    </w:lvl>
    <w:lvl w:ilvl="8">
      <w:start w:val="1"/>
      <w:numFmt w:val="bullet"/>
      <w:lvlText w:val="●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/>
      </w:rPr>
    </w:lvl>
  </w:abstractNum>
  <w:abstractNum w:abstractNumId="2" w15:restartNumberingAfterBreak="0">
    <w:nsid w:val="00000005"/>
    <w:multiLevelType w:val="multilevel"/>
    <w:tmpl w:val="F768125E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Theme="minorHAnsi" w:hAnsiTheme="minorHAnsi" w:hint="default"/>
        <w:b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3" w15:restartNumberingAfterBreak="0">
    <w:nsid w:val="00000006"/>
    <w:multiLevelType w:val="multilevel"/>
    <w:tmpl w:val="A9D27ED8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4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1080" w:hanging="360"/>
      </w:pPr>
      <w:rPr>
        <w:rFonts w:cs="Verdana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08"/>
    <w:multiLevelType w:val="multilevel"/>
    <w:tmpl w:val="F9BAD93A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000000A"/>
    <w:multiLevelType w:val="multilevel"/>
    <w:tmpl w:val="4B7071E0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Theme="minorHAnsi" w:hAnsiTheme="minorHAnsi" w:hint="default"/>
        <w:b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7" w15:restartNumberingAfterBreak="0">
    <w:nsid w:val="0000000B"/>
    <w:multiLevelType w:val="multilevel"/>
    <w:tmpl w:val="A936298E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-294"/>
        </w:tabs>
        <w:ind w:left="786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8" w15:restartNumberingAfterBreak="0">
    <w:nsid w:val="0000000D"/>
    <w:multiLevelType w:val="multilevel"/>
    <w:tmpl w:val="E72E9176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9" w15:restartNumberingAfterBreak="0">
    <w:nsid w:val="0000000E"/>
    <w:multiLevelType w:val="singleLevel"/>
    <w:tmpl w:val="50E83BF4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Theme="minorHAnsi" w:hAnsiTheme="minorHAnsi" w:hint="default"/>
        <w:sz w:val="24"/>
        <w:szCs w:val="24"/>
      </w:rPr>
    </w:lvl>
  </w:abstractNum>
  <w:abstractNum w:abstractNumId="10" w15:restartNumberingAfterBreak="0">
    <w:nsid w:val="0000000F"/>
    <w:multiLevelType w:val="multilevel"/>
    <w:tmpl w:val="8CD40EC2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Times New Roman" w:hAnsi="Verdana" w:cstheme="minorHAnsi"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>
        <w:rFonts w:asciiTheme="minorHAnsi" w:eastAsia="Times New Roman" w:hAnsiTheme="minorHAnsi" w:cstheme="minorHAnsi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11" w15:restartNumberingAfterBreak="0">
    <w:nsid w:val="00000010"/>
    <w:multiLevelType w:val="multilevel"/>
    <w:tmpl w:val="F04AD600"/>
    <w:name w:val="WW8Num16"/>
    <w:lvl w:ilvl="0">
      <w:start w:val="1"/>
      <w:numFmt w:val="decimal"/>
      <w:lvlText w:val="%1."/>
      <w:lvlJc w:val="left"/>
      <w:pPr>
        <w:tabs>
          <w:tab w:val="num" w:pos="-796"/>
        </w:tabs>
        <w:ind w:left="644" w:hanging="360"/>
      </w:pPr>
      <w:rPr>
        <w:rFonts w:asciiTheme="minorHAnsi" w:eastAsia="Verdana" w:hAnsiTheme="minorHAnsi" w:cs="Verdana" w:hint="default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4320" w:hanging="360"/>
      </w:pPr>
    </w:lvl>
  </w:abstractNum>
  <w:abstractNum w:abstractNumId="12" w15:restartNumberingAfterBreak="0">
    <w:nsid w:val="00000012"/>
    <w:multiLevelType w:val="multilevel"/>
    <w:tmpl w:val="A0ECFDD4"/>
    <w:name w:val="WW8Num18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="Verdana" w:hint="default"/>
        <w:sz w:val="24"/>
        <w:szCs w:val="24"/>
      </w:rPr>
    </w:lvl>
    <w:lvl w:ilvl="1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lowerLetter"/>
      <w:lvlText w:val="%4."/>
      <w:lvlJc w:val="left"/>
      <w:pPr>
        <w:tabs>
          <w:tab w:val="num" w:pos="0"/>
        </w:tabs>
        <w:ind w:left="2880" w:hanging="360"/>
      </w:pPr>
    </w:lvl>
    <w:lvl w:ilvl="4">
      <w:start w:val="2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00000013"/>
    <w:multiLevelType w:val="multilevel"/>
    <w:tmpl w:val="3FE469EA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eastAsia="Verdana" w:hAnsiTheme="minorHAnsi" w:cs="Verdana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4" w15:restartNumberingAfterBreak="0">
    <w:nsid w:val="00000014"/>
    <w:multiLevelType w:val="multilevel"/>
    <w:tmpl w:val="00000014"/>
    <w:name w:val="WW8Num20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Noto Sans Symbols" w:hAnsi="Noto Sans Symbols" w:cs="Noto Sans Symbols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1800" w:hanging="360"/>
      </w:pPr>
      <w:rPr>
        <w:rFonts w:ascii="Noto Sans Symbols" w:hAnsi="Noto Sans Symbols" w:cs="Noto Sans Symbols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Noto Sans Symbols" w:hAnsi="Noto Sans Symbols" w:cs="Noto Sans Symbols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/>
      </w:rPr>
    </w:lvl>
  </w:abstractNum>
  <w:abstractNum w:abstractNumId="15" w15:restartNumberingAfterBreak="0">
    <w:nsid w:val="00000015"/>
    <w:multiLevelType w:val="multilevel"/>
    <w:tmpl w:val="A0FC4F76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1359" w:hanging="360"/>
      </w:pPr>
      <w:rPr>
        <w:rFonts w:asciiTheme="minorHAnsi" w:eastAsia="Verdana" w:hAnsiTheme="minorHAnsi" w:cs="Verdana" w:hint="default"/>
        <w:b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00000016"/>
    <w:multiLevelType w:val="multilevel"/>
    <w:tmpl w:val="39946AE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Verdana" w:hAnsi="Verdana" w:hint="default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-2520"/>
        </w:tabs>
        <w:ind w:left="36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00000017"/>
    <w:multiLevelType w:val="multilevel"/>
    <w:tmpl w:val="CAD020D6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hint="default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8" w15:restartNumberingAfterBreak="0">
    <w:nsid w:val="08513288"/>
    <w:multiLevelType w:val="hybridMultilevel"/>
    <w:tmpl w:val="1D140064"/>
    <w:lvl w:ilvl="0" w:tplc="F5708AB8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 w15:restartNumberingAfterBreak="0">
    <w:nsid w:val="0AAA4297"/>
    <w:multiLevelType w:val="hybridMultilevel"/>
    <w:tmpl w:val="AEC2FB26"/>
    <w:lvl w:ilvl="0" w:tplc="AAE485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72C1E19"/>
    <w:multiLevelType w:val="hybridMultilevel"/>
    <w:tmpl w:val="9D7AC95A"/>
    <w:lvl w:ilvl="0" w:tplc="16401CF2">
      <w:start w:val="1"/>
      <w:numFmt w:val="decimal"/>
      <w:lvlText w:val="%1."/>
      <w:lvlJc w:val="left"/>
      <w:pPr>
        <w:ind w:left="720" w:hanging="360"/>
      </w:pPr>
      <w:rPr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A1A1233"/>
    <w:multiLevelType w:val="hybridMultilevel"/>
    <w:tmpl w:val="AEC0A0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363AA8"/>
    <w:multiLevelType w:val="hybridMultilevel"/>
    <w:tmpl w:val="10D2CD14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1B00187C"/>
    <w:multiLevelType w:val="hybridMultilevel"/>
    <w:tmpl w:val="19F8A8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1">
      <w:start w:val="1"/>
      <w:numFmt w:val="decimal"/>
      <w:lvlText w:val="%6)"/>
      <w:lvlJc w:val="left"/>
      <w:pPr>
        <w:ind w:left="4500" w:hanging="360"/>
      </w:pPr>
      <w:rPr>
        <w:rFonts w:hint="default"/>
        <w:color w:val="auto"/>
      </w:rPr>
    </w:lvl>
    <w:lvl w:ilvl="6" w:tplc="CBA4F6D6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39C60AD"/>
    <w:multiLevelType w:val="hybridMultilevel"/>
    <w:tmpl w:val="41DACFDA"/>
    <w:lvl w:ilvl="0" w:tplc="154EBC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3D44671"/>
    <w:multiLevelType w:val="hybridMultilevel"/>
    <w:tmpl w:val="D362EB1E"/>
    <w:lvl w:ilvl="0" w:tplc="0415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506"/>
        </w:tabs>
        <w:ind w:left="1506" w:hanging="360"/>
      </w:pPr>
      <w:rPr>
        <w:rFonts w:ascii="Wingdings" w:hAnsi="Wingdings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ascii="Times New Roman" w:hAnsi="Times New Roman" w:cs="Times New Roman"/>
      </w:rPr>
    </w:lvl>
  </w:abstractNum>
  <w:abstractNum w:abstractNumId="26" w15:restartNumberingAfterBreak="0">
    <w:nsid w:val="2871442D"/>
    <w:multiLevelType w:val="multilevel"/>
    <w:tmpl w:val="68260370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hint="default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7" w15:restartNumberingAfterBreak="0">
    <w:nsid w:val="29C4023B"/>
    <w:multiLevelType w:val="hybridMultilevel"/>
    <w:tmpl w:val="7C0A29B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A786CD0"/>
    <w:multiLevelType w:val="hybridMultilevel"/>
    <w:tmpl w:val="45C0618E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9" w15:restartNumberingAfterBreak="0">
    <w:nsid w:val="2C4F203B"/>
    <w:multiLevelType w:val="hybridMultilevel"/>
    <w:tmpl w:val="D5B89B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CF15067"/>
    <w:multiLevelType w:val="hybridMultilevel"/>
    <w:tmpl w:val="D188E304"/>
    <w:lvl w:ilvl="0" w:tplc="A7863464">
      <w:start w:val="1"/>
      <w:numFmt w:val="decimal"/>
      <w:lvlText w:val="%1."/>
      <w:lvlJc w:val="left"/>
      <w:pPr>
        <w:tabs>
          <w:tab w:val="num" w:pos="928"/>
        </w:tabs>
        <w:ind w:left="908" w:hanging="340"/>
      </w:pPr>
      <w:rPr>
        <w:rFonts w:ascii="Verdana" w:hAnsi="Verdana" w:cstheme="minorHAnsi" w:hint="default"/>
      </w:rPr>
    </w:lvl>
    <w:lvl w:ilvl="1" w:tplc="B29C83EA">
      <w:numFmt w:val="bullet"/>
      <w:lvlText w:val=""/>
      <w:lvlJc w:val="left"/>
      <w:pPr>
        <w:tabs>
          <w:tab w:val="num" w:pos="1014"/>
        </w:tabs>
        <w:ind w:left="1014" w:hanging="360"/>
      </w:pPr>
      <w:rPr>
        <w:rFonts w:ascii="Symbol" w:eastAsia="Times New Roman" w:hAnsi="Symbol" w:cs="Times New Roman" w:hint="default"/>
        <w:color w:val="000000"/>
      </w:rPr>
    </w:lvl>
    <w:lvl w:ilvl="2" w:tplc="0415001B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</w:lvl>
    <w:lvl w:ilvl="3" w:tplc="4C9680CC">
      <w:start w:val="3"/>
      <w:numFmt w:val="lowerLetter"/>
      <w:lvlText w:val="%4)"/>
      <w:lvlJc w:val="left"/>
      <w:pPr>
        <w:tabs>
          <w:tab w:val="num" w:pos="2454"/>
        </w:tabs>
        <w:ind w:left="2454" w:hanging="360"/>
      </w:pPr>
      <w:rPr>
        <w:rFonts w:hint="default"/>
      </w:rPr>
    </w:lvl>
    <w:lvl w:ilvl="4" w:tplc="04150001">
      <w:start w:val="1"/>
      <w:numFmt w:val="bullet"/>
      <w:lvlText w:val=""/>
      <w:lvlJc w:val="left"/>
      <w:pPr>
        <w:tabs>
          <w:tab w:val="num" w:pos="3174"/>
        </w:tabs>
        <w:ind w:left="3174" w:hanging="360"/>
      </w:pPr>
      <w:rPr>
        <w:rFonts w:ascii="Symbol" w:hAnsi="Symbol"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31" w15:restartNumberingAfterBreak="0">
    <w:nsid w:val="2E257735"/>
    <w:multiLevelType w:val="hybridMultilevel"/>
    <w:tmpl w:val="EED890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FCB417C"/>
    <w:multiLevelType w:val="multilevel"/>
    <w:tmpl w:val="E62CC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1800"/>
        </w:tabs>
        <w:ind w:left="1800" w:hanging="144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144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144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44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216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  <w:color w:val="000000"/>
      </w:rPr>
    </w:lvl>
  </w:abstractNum>
  <w:abstractNum w:abstractNumId="33" w15:restartNumberingAfterBreak="0">
    <w:nsid w:val="345445D7"/>
    <w:multiLevelType w:val="hybridMultilevel"/>
    <w:tmpl w:val="0B949C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56A572E"/>
    <w:multiLevelType w:val="hybridMultilevel"/>
    <w:tmpl w:val="A8BCBCAE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5" w15:restartNumberingAfterBreak="0">
    <w:nsid w:val="36201FA9"/>
    <w:multiLevelType w:val="hybridMultilevel"/>
    <w:tmpl w:val="C1427F22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6" w15:restartNumberingAfterBreak="0">
    <w:nsid w:val="3921574E"/>
    <w:multiLevelType w:val="hybridMultilevel"/>
    <w:tmpl w:val="30FA6CB8"/>
    <w:name w:val="WW8Num10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B2F2CDC"/>
    <w:multiLevelType w:val="hybridMultilevel"/>
    <w:tmpl w:val="B378B2D2"/>
    <w:lvl w:ilvl="0" w:tplc="A3466104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3DE3718D"/>
    <w:multiLevelType w:val="hybridMultilevel"/>
    <w:tmpl w:val="F776ED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EAA48EE"/>
    <w:multiLevelType w:val="hybridMultilevel"/>
    <w:tmpl w:val="16C87E98"/>
    <w:lvl w:ilvl="0" w:tplc="04150017">
      <w:start w:val="1"/>
      <w:numFmt w:val="lowerLetter"/>
      <w:lvlText w:val="%1)"/>
      <w:lvlJc w:val="left"/>
      <w:pPr>
        <w:tabs>
          <w:tab w:val="num" w:pos="1263"/>
        </w:tabs>
        <w:ind w:left="1263" w:hanging="360"/>
      </w:pPr>
      <w:rPr>
        <w:rFonts w:hint="default"/>
      </w:rPr>
    </w:lvl>
    <w:lvl w:ilvl="1" w:tplc="6E042924">
      <w:start w:val="2"/>
      <w:numFmt w:val="decimal"/>
      <w:lvlText w:val="%2)"/>
      <w:lvlJc w:val="left"/>
      <w:pPr>
        <w:tabs>
          <w:tab w:val="num" w:pos="1983"/>
        </w:tabs>
        <w:ind w:left="1983" w:hanging="360"/>
      </w:pPr>
      <w:rPr>
        <w:rFonts w:ascii="Verdana" w:hAnsi="Verdana" w:cstheme="minorHAnsi" w:hint="default"/>
        <w:b w:val="0"/>
      </w:rPr>
    </w:lvl>
    <w:lvl w:ilvl="2" w:tplc="04150005">
      <w:start w:val="1"/>
      <w:numFmt w:val="bullet"/>
      <w:lvlText w:val=""/>
      <w:lvlJc w:val="left"/>
      <w:pPr>
        <w:tabs>
          <w:tab w:val="num" w:pos="2703"/>
        </w:tabs>
        <w:ind w:left="2703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3423"/>
        </w:tabs>
        <w:ind w:left="3423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4143"/>
        </w:tabs>
        <w:ind w:left="414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863"/>
        </w:tabs>
        <w:ind w:left="4863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583"/>
        </w:tabs>
        <w:ind w:left="5583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6303"/>
        </w:tabs>
        <w:ind w:left="630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023"/>
        </w:tabs>
        <w:ind w:left="7023" w:hanging="360"/>
      </w:pPr>
      <w:rPr>
        <w:rFonts w:ascii="Wingdings" w:hAnsi="Wingdings" w:cs="Times New Roman" w:hint="default"/>
      </w:rPr>
    </w:lvl>
  </w:abstractNum>
  <w:abstractNum w:abstractNumId="40" w15:restartNumberingAfterBreak="0">
    <w:nsid w:val="3F31758B"/>
    <w:multiLevelType w:val="hybridMultilevel"/>
    <w:tmpl w:val="2802536C"/>
    <w:lvl w:ilvl="0" w:tplc="B77E019E">
      <w:start w:val="1"/>
      <w:numFmt w:val="decimal"/>
      <w:lvlText w:val="%1)"/>
      <w:lvlJc w:val="left"/>
      <w:pPr>
        <w:ind w:left="1353" w:hanging="360"/>
      </w:pPr>
      <w:rPr>
        <w:rFonts w:asciiTheme="minorHAnsi" w:eastAsia="Times New Roman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1" w15:restartNumberingAfterBreak="0">
    <w:nsid w:val="43C7699A"/>
    <w:multiLevelType w:val="multilevel"/>
    <w:tmpl w:val="1E782690"/>
    <w:lvl w:ilvl="0">
      <w:start w:val="1"/>
      <w:numFmt w:val="lowerLetter"/>
      <w:lvlText w:val="%1)"/>
      <w:lvlJc w:val="left"/>
      <w:pPr>
        <w:tabs>
          <w:tab w:val="num" w:pos="415"/>
        </w:tabs>
        <w:ind w:left="1495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42" w15:restartNumberingAfterBreak="0">
    <w:nsid w:val="456B674B"/>
    <w:multiLevelType w:val="hybridMultilevel"/>
    <w:tmpl w:val="34C27AA8"/>
    <w:lvl w:ilvl="0" w:tplc="013E06DC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5F17CEA"/>
    <w:multiLevelType w:val="hybridMultilevel"/>
    <w:tmpl w:val="BC9C2D00"/>
    <w:lvl w:ilvl="0" w:tplc="A7863464">
      <w:start w:val="1"/>
      <w:numFmt w:val="decimal"/>
      <w:lvlText w:val="%1."/>
      <w:lvlJc w:val="left"/>
      <w:pPr>
        <w:tabs>
          <w:tab w:val="num" w:pos="502"/>
        </w:tabs>
        <w:ind w:left="482" w:hanging="340"/>
      </w:pPr>
      <w:rPr>
        <w:rFonts w:ascii="Verdana" w:hAnsi="Verdana" w:cstheme="minorHAnsi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9680CC">
      <w:start w:val="3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4649336C"/>
    <w:multiLevelType w:val="hybridMultilevel"/>
    <w:tmpl w:val="8EBEABD8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5" w15:restartNumberingAfterBreak="0">
    <w:nsid w:val="48AA7181"/>
    <w:multiLevelType w:val="hybridMultilevel"/>
    <w:tmpl w:val="80D009E6"/>
    <w:lvl w:ilvl="0" w:tplc="04150017">
      <w:start w:val="1"/>
      <w:numFmt w:val="lowerLetter"/>
      <w:lvlText w:val="%1)"/>
      <w:lvlJc w:val="left"/>
      <w:pPr>
        <w:tabs>
          <w:tab w:val="num" w:pos="903"/>
        </w:tabs>
        <w:ind w:left="903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623"/>
        </w:tabs>
        <w:ind w:left="1623" w:hanging="360"/>
      </w:pPr>
      <w:rPr>
        <w:rFonts w:ascii="Wingdings" w:hAnsi="Wingdings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343"/>
        </w:tabs>
        <w:ind w:left="2343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3"/>
        </w:tabs>
        <w:ind w:left="3063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3"/>
        </w:tabs>
        <w:ind w:left="3783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3"/>
        </w:tabs>
        <w:ind w:left="4503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3"/>
        </w:tabs>
        <w:ind w:left="5223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3"/>
        </w:tabs>
        <w:ind w:left="5943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3"/>
        </w:tabs>
        <w:ind w:left="6663" w:hanging="180"/>
      </w:pPr>
      <w:rPr>
        <w:rFonts w:ascii="Times New Roman" w:hAnsi="Times New Roman" w:cs="Times New Roman"/>
      </w:rPr>
    </w:lvl>
  </w:abstractNum>
  <w:abstractNum w:abstractNumId="46" w15:restartNumberingAfterBreak="0">
    <w:nsid w:val="4AD51C08"/>
    <w:multiLevelType w:val="hybridMultilevel"/>
    <w:tmpl w:val="B8460F1C"/>
    <w:lvl w:ilvl="0" w:tplc="04150011">
      <w:start w:val="1"/>
      <w:numFmt w:val="decimal"/>
      <w:lvlText w:val="%1)"/>
      <w:lvlJc w:val="left"/>
      <w:pPr>
        <w:tabs>
          <w:tab w:val="num" w:pos="903"/>
        </w:tabs>
        <w:ind w:left="90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623"/>
        </w:tabs>
        <w:ind w:left="1623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43"/>
        </w:tabs>
        <w:ind w:left="2343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3"/>
        </w:tabs>
        <w:ind w:left="3063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3"/>
        </w:tabs>
        <w:ind w:left="3783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3"/>
        </w:tabs>
        <w:ind w:left="4503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3"/>
        </w:tabs>
        <w:ind w:left="5223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3"/>
        </w:tabs>
        <w:ind w:left="5943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3"/>
        </w:tabs>
        <w:ind w:left="6663" w:hanging="180"/>
      </w:pPr>
      <w:rPr>
        <w:rFonts w:ascii="Times New Roman" w:hAnsi="Times New Roman" w:cs="Times New Roman"/>
      </w:rPr>
    </w:lvl>
  </w:abstractNum>
  <w:abstractNum w:abstractNumId="47" w15:restartNumberingAfterBreak="0">
    <w:nsid w:val="4BBF267D"/>
    <w:multiLevelType w:val="hybridMultilevel"/>
    <w:tmpl w:val="B21A168E"/>
    <w:lvl w:ilvl="0" w:tplc="98266332">
      <w:start w:val="1"/>
      <w:numFmt w:val="decimal"/>
      <w:lvlText w:val="%1)"/>
      <w:lvlJc w:val="left"/>
      <w:pPr>
        <w:ind w:left="1073" w:hanging="360"/>
      </w:pPr>
      <w:rPr>
        <w:rFonts w:asciiTheme="minorHAnsi" w:eastAsia="Verdana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793" w:hanging="360"/>
      </w:pPr>
    </w:lvl>
    <w:lvl w:ilvl="2" w:tplc="0415001B" w:tentative="1">
      <w:start w:val="1"/>
      <w:numFmt w:val="lowerRoman"/>
      <w:lvlText w:val="%3."/>
      <w:lvlJc w:val="right"/>
      <w:pPr>
        <w:ind w:left="2513" w:hanging="180"/>
      </w:pPr>
    </w:lvl>
    <w:lvl w:ilvl="3" w:tplc="0415000F" w:tentative="1">
      <w:start w:val="1"/>
      <w:numFmt w:val="decimal"/>
      <w:lvlText w:val="%4."/>
      <w:lvlJc w:val="left"/>
      <w:pPr>
        <w:ind w:left="3233" w:hanging="360"/>
      </w:pPr>
    </w:lvl>
    <w:lvl w:ilvl="4" w:tplc="04150019" w:tentative="1">
      <w:start w:val="1"/>
      <w:numFmt w:val="lowerLetter"/>
      <w:lvlText w:val="%5."/>
      <w:lvlJc w:val="left"/>
      <w:pPr>
        <w:ind w:left="3953" w:hanging="360"/>
      </w:pPr>
    </w:lvl>
    <w:lvl w:ilvl="5" w:tplc="0415001B" w:tentative="1">
      <w:start w:val="1"/>
      <w:numFmt w:val="lowerRoman"/>
      <w:lvlText w:val="%6."/>
      <w:lvlJc w:val="right"/>
      <w:pPr>
        <w:ind w:left="4673" w:hanging="180"/>
      </w:pPr>
    </w:lvl>
    <w:lvl w:ilvl="6" w:tplc="0415000F" w:tentative="1">
      <w:start w:val="1"/>
      <w:numFmt w:val="decimal"/>
      <w:lvlText w:val="%7."/>
      <w:lvlJc w:val="left"/>
      <w:pPr>
        <w:ind w:left="5393" w:hanging="360"/>
      </w:pPr>
    </w:lvl>
    <w:lvl w:ilvl="7" w:tplc="04150019" w:tentative="1">
      <w:start w:val="1"/>
      <w:numFmt w:val="lowerLetter"/>
      <w:lvlText w:val="%8."/>
      <w:lvlJc w:val="left"/>
      <w:pPr>
        <w:ind w:left="6113" w:hanging="360"/>
      </w:pPr>
    </w:lvl>
    <w:lvl w:ilvl="8" w:tplc="0415001B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48" w15:restartNumberingAfterBreak="0">
    <w:nsid w:val="4D295445"/>
    <w:multiLevelType w:val="hybridMultilevel"/>
    <w:tmpl w:val="644AD6AC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0D36FF0"/>
    <w:multiLevelType w:val="hybridMultilevel"/>
    <w:tmpl w:val="0A5EFF92"/>
    <w:lvl w:ilvl="0" w:tplc="2626D4B4">
      <w:start w:val="1"/>
      <w:numFmt w:val="decimal"/>
      <w:lvlText w:val="%1."/>
      <w:lvlJc w:val="left"/>
      <w:pPr>
        <w:ind w:left="502" w:hanging="360"/>
      </w:pPr>
      <w:rPr>
        <w:rFonts w:ascii="Verdana" w:hAnsi="Verdana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49315F3"/>
    <w:multiLevelType w:val="hybridMultilevel"/>
    <w:tmpl w:val="82DCC3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96D5B38"/>
    <w:multiLevelType w:val="hybridMultilevel"/>
    <w:tmpl w:val="996E86E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2" w15:restartNumberingAfterBreak="0">
    <w:nsid w:val="6A836456"/>
    <w:multiLevelType w:val="multilevel"/>
    <w:tmpl w:val="D8329AC0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Verdana" w:hAnsi="Verdana" w:cstheme="minorHAnsi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3" w15:restartNumberingAfterBreak="0">
    <w:nsid w:val="6C3205F4"/>
    <w:multiLevelType w:val="hybridMultilevel"/>
    <w:tmpl w:val="20EE9BC4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08F5E23"/>
    <w:multiLevelType w:val="multilevel"/>
    <w:tmpl w:val="ADC8858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55" w15:restartNumberingAfterBreak="0">
    <w:nsid w:val="72737F48"/>
    <w:multiLevelType w:val="hybridMultilevel"/>
    <w:tmpl w:val="6A94325A"/>
    <w:lvl w:ilvl="0" w:tplc="04150017">
      <w:start w:val="1"/>
      <w:numFmt w:val="lowerLetter"/>
      <w:lvlText w:val="%1)"/>
      <w:lvlJc w:val="left"/>
      <w:pPr>
        <w:ind w:left="2061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2BB3411"/>
    <w:multiLevelType w:val="hybridMultilevel"/>
    <w:tmpl w:val="3068606C"/>
    <w:lvl w:ilvl="0" w:tplc="8D94CE1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7" w15:restartNumberingAfterBreak="0">
    <w:nsid w:val="78455448"/>
    <w:multiLevelType w:val="hybridMultilevel"/>
    <w:tmpl w:val="1A8E1678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58" w15:restartNumberingAfterBreak="0">
    <w:nsid w:val="7E5E355A"/>
    <w:multiLevelType w:val="hybridMultilevel"/>
    <w:tmpl w:val="2968EA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F3E4EAA"/>
    <w:multiLevelType w:val="hybridMultilevel"/>
    <w:tmpl w:val="22FEC3F4"/>
    <w:name w:val="WW8Num162"/>
    <w:lvl w:ilvl="0" w:tplc="E3B64F2E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49"/>
  </w:num>
  <w:num w:numId="3">
    <w:abstractNumId w:val="16"/>
  </w:num>
  <w:num w:numId="4">
    <w:abstractNumId w:val="10"/>
  </w:num>
  <w:num w:numId="5">
    <w:abstractNumId w:val="8"/>
  </w:num>
  <w:num w:numId="6">
    <w:abstractNumId w:val="52"/>
  </w:num>
  <w:num w:numId="7">
    <w:abstractNumId w:val="33"/>
  </w:num>
  <w:num w:numId="8">
    <w:abstractNumId w:val="50"/>
  </w:num>
  <w:num w:numId="9">
    <w:abstractNumId w:val="54"/>
  </w:num>
  <w:num w:numId="10">
    <w:abstractNumId w:val="21"/>
  </w:num>
  <w:num w:numId="11">
    <w:abstractNumId w:val="32"/>
  </w:num>
  <w:num w:numId="12">
    <w:abstractNumId w:val="51"/>
  </w:num>
  <w:num w:numId="13">
    <w:abstractNumId w:val="58"/>
  </w:num>
  <w:num w:numId="14">
    <w:abstractNumId w:val="25"/>
  </w:num>
  <w:num w:numId="15">
    <w:abstractNumId w:val="46"/>
  </w:num>
  <w:num w:numId="16">
    <w:abstractNumId w:val="27"/>
  </w:num>
  <w:num w:numId="17">
    <w:abstractNumId w:val="30"/>
  </w:num>
  <w:num w:numId="18">
    <w:abstractNumId w:val="22"/>
  </w:num>
  <w:num w:numId="19">
    <w:abstractNumId w:val="55"/>
  </w:num>
  <w:num w:numId="20">
    <w:abstractNumId w:val="26"/>
  </w:num>
  <w:num w:numId="21">
    <w:abstractNumId w:val="42"/>
  </w:num>
  <w:num w:numId="22">
    <w:abstractNumId w:val="45"/>
  </w:num>
  <w:num w:numId="23">
    <w:abstractNumId w:val="39"/>
  </w:num>
  <w:num w:numId="24">
    <w:abstractNumId w:val="38"/>
  </w:num>
  <w:num w:numId="25">
    <w:abstractNumId w:val="53"/>
  </w:num>
  <w:num w:numId="26">
    <w:abstractNumId w:val="43"/>
  </w:num>
  <w:num w:numId="27">
    <w:abstractNumId w:val="23"/>
  </w:num>
  <w:num w:numId="28">
    <w:abstractNumId w:val="24"/>
  </w:num>
  <w:num w:numId="29">
    <w:abstractNumId w:val="31"/>
  </w:num>
  <w:num w:numId="30">
    <w:abstractNumId w:val="41"/>
  </w:num>
  <w:num w:numId="31">
    <w:abstractNumId w:val="29"/>
  </w:num>
  <w:num w:numId="32">
    <w:abstractNumId w:val="36"/>
  </w:num>
  <w:num w:numId="33">
    <w:abstractNumId w:val="56"/>
  </w:num>
  <w:num w:numId="34">
    <w:abstractNumId w:val="18"/>
  </w:num>
  <w:num w:numId="35">
    <w:abstractNumId w:val="47"/>
  </w:num>
  <w:num w:numId="36">
    <w:abstractNumId w:val="40"/>
  </w:num>
  <w:num w:numId="37">
    <w:abstractNumId w:val="44"/>
  </w:num>
  <w:num w:numId="38">
    <w:abstractNumId w:val="19"/>
  </w:num>
  <w:num w:numId="39">
    <w:abstractNumId w:val="7"/>
  </w:num>
  <w:num w:numId="40">
    <w:abstractNumId w:val="34"/>
  </w:num>
  <w:num w:numId="41">
    <w:abstractNumId w:val="57"/>
  </w:num>
  <w:num w:numId="42">
    <w:abstractNumId w:val="28"/>
  </w:num>
  <w:num w:numId="43">
    <w:abstractNumId w:val="48"/>
  </w:num>
  <w:num w:numId="44">
    <w:abstractNumId w:val="37"/>
  </w:num>
  <w:num w:numId="45">
    <w:abstractNumId w:val="35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628"/>
    <w:rsid w:val="00003C12"/>
    <w:rsid w:val="0000439E"/>
    <w:rsid w:val="00004E9F"/>
    <w:rsid w:val="00005028"/>
    <w:rsid w:val="00013703"/>
    <w:rsid w:val="00014D07"/>
    <w:rsid w:val="000153F3"/>
    <w:rsid w:val="000179AD"/>
    <w:rsid w:val="0002258D"/>
    <w:rsid w:val="000245C3"/>
    <w:rsid w:val="0002609E"/>
    <w:rsid w:val="0002676B"/>
    <w:rsid w:val="00030BAB"/>
    <w:rsid w:val="00032037"/>
    <w:rsid w:val="00034337"/>
    <w:rsid w:val="00040EDD"/>
    <w:rsid w:val="0004373B"/>
    <w:rsid w:val="00046ECC"/>
    <w:rsid w:val="0004741F"/>
    <w:rsid w:val="00050BBD"/>
    <w:rsid w:val="00053A3E"/>
    <w:rsid w:val="00054168"/>
    <w:rsid w:val="00054E3F"/>
    <w:rsid w:val="00056D87"/>
    <w:rsid w:val="00061E08"/>
    <w:rsid w:val="00063259"/>
    <w:rsid w:val="00063F06"/>
    <w:rsid w:val="00064D8F"/>
    <w:rsid w:val="0006530A"/>
    <w:rsid w:val="000659E9"/>
    <w:rsid w:val="00065B9F"/>
    <w:rsid w:val="00066BCA"/>
    <w:rsid w:val="00070ACB"/>
    <w:rsid w:val="00072DAF"/>
    <w:rsid w:val="0007330F"/>
    <w:rsid w:val="00074A7F"/>
    <w:rsid w:val="00080F10"/>
    <w:rsid w:val="000811D3"/>
    <w:rsid w:val="00081C3E"/>
    <w:rsid w:val="00082B24"/>
    <w:rsid w:val="00082DC8"/>
    <w:rsid w:val="00085918"/>
    <w:rsid w:val="00087C40"/>
    <w:rsid w:val="000910A8"/>
    <w:rsid w:val="00091C59"/>
    <w:rsid w:val="00094DA1"/>
    <w:rsid w:val="0009518B"/>
    <w:rsid w:val="00095360"/>
    <w:rsid w:val="00096082"/>
    <w:rsid w:val="0009701B"/>
    <w:rsid w:val="000979B1"/>
    <w:rsid w:val="000A332B"/>
    <w:rsid w:val="000A5FC5"/>
    <w:rsid w:val="000B0820"/>
    <w:rsid w:val="000B2C73"/>
    <w:rsid w:val="000B4603"/>
    <w:rsid w:val="000B4D13"/>
    <w:rsid w:val="000B4F50"/>
    <w:rsid w:val="000B709D"/>
    <w:rsid w:val="000C312A"/>
    <w:rsid w:val="000C47A0"/>
    <w:rsid w:val="000C7536"/>
    <w:rsid w:val="000D270F"/>
    <w:rsid w:val="000D308F"/>
    <w:rsid w:val="000D4B28"/>
    <w:rsid w:val="000D5DD1"/>
    <w:rsid w:val="000E064E"/>
    <w:rsid w:val="000E1167"/>
    <w:rsid w:val="000E2E40"/>
    <w:rsid w:val="000E480E"/>
    <w:rsid w:val="000E7B12"/>
    <w:rsid w:val="000F1043"/>
    <w:rsid w:val="000F188D"/>
    <w:rsid w:val="000F20C9"/>
    <w:rsid w:val="000F25D5"/>
    <w:rsid w:val="000F25D8"/>
    <w:rsid w:val="000F38E2"/>
    <w:rsid w:val="000F5E33"/>
    <w:rsid w:val="000F5E5F"/>
    <w:rsid w:val="000F63D8"/>
    <w:rsid w:val="000F6F63"/>
    <w:rsid w:val="00102BB0"/>
    <w:rsid w:val="00103D5B"/>
    <w:rsid w:val="00103E83"/>
    <w:rsid w:val="001043F9"/>
    <w:rsid w:val="00104F16"/>
    <w:rsid w:val="00105628"/>
    <w:rsid w:val="00105965"/>
    <w:rsid w:val="00112A51"/>
    <w:rsid w:val="001131E0"/>
    <w:rsid w:val="00114628"/>
    <w:rsid w:val="00115605"/>
    <w:rsid w:val="00115926"/>
    <w:rsid w:val="00117ED9"/>
    <w:rsid w:val="00120F2F"/>
    <w:rsid w:val="0012206E"/>
    <w:rsid w:val="00122CF6"/>
    <w:rsid w:val="00127922"/>
    <w:rsid w:val="001318C3"/>
    <w:rsid w:val="00133CE0"/>
    <w:rsid w:val="00140CCC"/>
    <w:rsid w:val="0014143B"/>
    <w:rsid w:val="00141790"/>
    <w:rsid w:val="001419BB"/>
    <w:rsid w:val="001437AF"/>
    <w:rsid w:val="00144111"/>
    <w:rsid w:val="0014563D"/>
    <w:rsid w:val="00145EFD"/>
    <w:rsid w:val="001462D4"/>
    <w:rsid w:val="00146618"/>
    <w:rsid w:val="00147C7B"/>
    <w:rsid w:val="00151365"/>
    <w:rsid w:val="001519A8"/>
    <w:rsid w:val="00152A3A"/>
    <w:rsid w:val="00152D39"/>
    <w:rsid w:val="00156F5A"/>
    <w:rsid w:val="00157A02"/>
    <w:rsid w:val="00160A1E"/>
    <w:rsid w:val="00162568"/>
    <w:rsid w:val="00162E05"/>
    <w:rsid w:val="00162F01"/>
    <w:rsid w:val="001631D4"/>
    <w:rsid w:val="001633AA"/>
    <w:rsid w:val="00164043"/>
    <w:rsid w:val="0016622C"/>
    <w:rsid w:val="001714EA"/>
    <w:rsid w:val="00171741"/>
    <w:rsid w:val="001740E4"/>
    <w:rsid w:val="00174917"/>
    <w:rsid w:val="00175DCD"/>
    <w:rsid w:val="0017625B"/>
    <w:rsid w:val="00176BC4"/>
    <w:rsid w:val="00176F4A"/>
    <w:rsid w:val="001771FD"/>
    <w:rsid w:val="00181343"/>
    <w:rsid w:val="00183B06"/>
    <w:rsid w:val="00183E03"/>
    <w:rsid w:val="001840E8"/>
    <w:rsid w:val="0018475E"/>
    <w:rsid w:val="00185A09"/>
    <w:rsid w:val="00185BCF"/>
    <w:rsid w:val="0018789B"/>
    <w:rsid w:val="00187C37"/>
    <w:rsid w:val="00191086"/>
    <w:rsid w:val="00192694"/>
    <w:rsid w:val="0019280D"/>
    <w:rsid w:val="0019343A"/>
    <w:rsid w:val="001949A4"/>
    <w:rsid w:val="00195D54"/>
    <w:rsid w:val="001961F9"/>
    <w:rsid w:val="0019731B"/>
    <w:rsid w:val="001973BF"/>
    <w:rsid w:val="001A3C9B"/>
    <w:rsid w:val="001A4788"/>
    <w:rsid w:val="001A5BA3"/>
    <w:rsid w:val="001A6871"/>
    <w:rsid w:val="001A6CEE"/>
    <w:rsid w:val="001A7AB3"/>
    <w:rsid w:val="001B022D"/>
    <w:rsid w:val="001B3A4B"/>
    <w:rsid w:val="001B495C"/>
    <w:rsid w:val="001B4A14"/>
    <w:rsid w:val="001C1B08"/>
    <w:rsid w:val="001C3C45"/>
    <w:rsid w:val="001C4F8A"/>
    <w:rsid w:val="001C55D7"/>
    <w:rsid w:val="001C5767"/>
    <w:rsid w:val="001C64D6"/>
    <w:rsid w:val="001C6761"/>
    <w:rsid w:val="001C6E7C"/>
    <w:rsid w:val="001C73D5"/>
    <w:rsid w:val="001D1637"/>
    <w:rsid w:val="001D665C"/>
    <w:rsid w:val="001E08B2"/>
    <w:rsid w:val="001E2D09"/>
    <w:rsid w:val="001E3868"/>
    <w:rsid w:val="001E5C9C"/>
    <w:rsid w:val="001E784D"/>
    <w:rsid w:val="001F0EE2"/>
    <w:rsid w:val="001F543A"/>
    <w:rsid w:val="001F5E09"/>
    <w:rsid w:val="001F63F9"/>
    <w:rsid w:val="001F6CF5"/>
    <w:rsid w:val="00201022"/>
    <w:rsid w:val="00206349"/>
    <w:rsid w:val="00210274"/>
    <w:rsid w:val="00215650"/>
    <w:rsid w:val="002157FC"/>
    <w:rsid w:val="0021603A"/>
    <w:rsid w:val="00223233"/>
    <w:rsid w:val="00225B1D"/>
    <w:rsid w:val="0022758C"/>
    <w:rsid w:val="002302A1"/>
    <w:rsid w:val="00231595"/>
    <w:rsid w:val="002331DC"/>
    <w:rsid w:val="00233274"/>
    <w:rsid w:val="002334E9"/>
    <w:rsid w:val="00235D1F"/>
    <w:rsid w:val="002362DC"/>
    <w:rsid w:val="0024201A"/>
    <w:rsid w:val="00242732"/>
    <w:rsid w:val="00243270"/>
    <w:rsid w:val="002450D9"/>
    <w:rsid w:val="002512A0"/>
    <w:rsid w:val="002535A2"/>
    <w:rsid w:val="00254B78"/>
    <w:rsid w:val="002551AD"/>
    <w:rsid w:val="0025593D"/>
    <w:rsid w:val="00255B97"/>
    <w:rsid w:val="00256A02"/>
    <w:rsid w:val="0026122E"/>
    <w:rsid w:val="002630C5"/>
    <w:rsid w:val="00263779"/>
    <w:rsid w:val="00264896"/>
    <w:rsid w:val="00264CDA"/>
    <w:rsid w:val="002655DC"/>
    <w:rsid w:val="002664F3"/>
    <w:rsid w:val="0027159B"/>
    <w:rsid w:val="00273EAF"/>
    <w:rsid w:val="00274E1D"/>
    <w:rsid w:val="0027512E"/>
    <w:rsid w:val="00277BC8"/>
    <w:rsid w:val="00282F63"/>
    <w:rsid w:val="00283E10"/>
    <w:rsid w:val="00284373"/>
    <w:rsid w:val="00285A83"/>
    <w:rsid w:val="0029010E"/>
    <w:rsid w:val="0029147E"/>
    <w:rsid w:val="00291870"/>
    <w:rsid w:val="00292303"/>
    <w:rsid w:val="00292445"/>
    <w:rsid w:val="00295AB2"/>
    <w:rsid w:val="00297BA8"/>
    <w:rsid w:val="00297D86"/>
    <w:rsid w:val="002A022E"/>
    <w:rsid w:val="002A483B"/>
    <w:rsid w:val="002A538C"/>
    <w:rsid w:val="002A5B3C"/>
    <w:rsid w:val="002A6425"/>
    <w:rsid w:val="002A68BB"/>
    <w:rsid w:val="002A7C11"/>
    <w:rsid w:val="002B0DC2"/>
    <w:rsid w:val="002B0F73"/>
    <w:rsid w:val="002B1B20"/>
    <w:rsid w:val="002B205B"/>
    <w:rsid w:val="002B50BE"/>
    <w:rsid w:val="002B5DB8"/>
    <w:rsid w:val="002B715B"/>
    <w:rsid w:val="002B7473"/>
    <w:rsid w:val="002C016C"/>
    <w:rsid w:val="002C0B33"/>
    <w:rsid w:val="002C581B"/>
    <w:rsid w:val="002C6549"/>
    <w:rsid w:val="002D14E3"/>
    <w:rsid w:val="002D1F9D"/>
    <w:rsid w:val="002D446E"/>
    <w:rsid w:val="002D458F"/>
    <w:rsid w:val="002E3561"/>
    <w:rsid w:val="002E3E31"/>
    <w:rsid w:val="002E4F60"/>
    <w:rsid w:val="002E519A"/>
    <w:rsid w:val="002E6ED4"/>
    <w:rsid w:val="002E7CAF"/>
    <w:rsid w:val="002F0B4A"/>
    <w:rsid w:val="002F127B"/>
    <w:rsid w:val="002F1E5C"/>
    <w:rsid w:val="002F2394"/>
    <w:rsid w:val="002F41D3"/>
    <w:rsid w:val="002F4A58"/>
    <w:rsid w:val="002F4E02"/>
    <w:rsid w:val="00300095"/>
    <w:rsid w:val="0030121A"/>
    <w:rsid w:val="00301462"/>
    <w:rsid w:val="00301A1D"/>
    <w:rsid w:val="00301C0B"/>
    <w:rsid w:val="003022B6"/>
    <w:rsid w:val="0030260E"/>
    <w:rsid w:val="00307809"/>
    <w:rsid w:val="00307BF5"/>
    <w:rsid w:val="00307C99"/>
    <w:rsid w:val="00310238"/>
    <w:rsid w:val="0031126A"/>
    <w:rsid w:val="00311C28"/>
    <w:rsid w:val="00312692"/>
    <w:rsid w:val="003127D2"/>
    <w:rsid w:val="003129F0"/>
    <w:rsid w:val="003152FD"/>
    <w:rsid w:val="003226A3"/>
    <w:rsid w:val="00322784"/>
    <w:rsid w:val="00323E9D"/>
    <w:rsid w:val="0032417E"/>
    <w:rsid w:val="00324872"/>
    <w:rsid w:val="00324C99"/>
    <w:rsid w:val="00325FC3"/>
    <w:rsid w:val="003332C9"/>
    <w:rsid w:val="0033421A"/>
    <w:rsid w:val="00336342"/>
    <w:rsid w:val="003436FC"/>
    <w:rsid w:val="00346C48"/>
    <w:rsid w:val="003479DC"/>
    <w:rsid w:val="003516B7"/>
    <w:rsid w:val="00351B57"/>
    <w:rsid w:val="003550AF"/>
    <w:rsid w:val="00356593"/>
    <w:rsid w:val="00361B0F"/>
    <w:rsid w:val="003629D7"/>
    <w:rsid w:val="003638B5"/>
    <w:rsid w:val="0036408B"/>
    <w:rsid w:val="00364614"/>
    <w:rsid w:val="00364C17"/>
    <w:rsid w:val="003657BA"/>
    <w:rsid w:val="003664E1"/>
    <w:rsid w:val="003666CE"/>
    <w:rsid w:val="00367303"/>
    <w:rsid w:val="00370793"/>
    <w:rsid w:val="00373648"/>
    <w:rsid w:val="00373BA2"/>
    <w:rsid w:val="0038106C"/>
    <w:rsid w:val="00381265"/>
    <w:rsid w:val="003821B2"/>
    <w:rsid w:val="00382C75"/>
    <w:rsid w:val="00383491"/>
    <w:rsid w:val="003842D0"/>
    <w:rsid w:val="00385AB3"/>
    <w:rsid w:val="00387604"/>
    <w:rsid w:val="0039078F"/>
    <w:rsid w:val="00391381"/>
    <w:rsid w:val="00392A6F"/>
    <w:rsid w:val="0039722F"/>
    <w:rsid w:val="003A154F"/>
    <w:rsid w:val="003A33A1"/>
    <w:rsid w:val="003A3D55"/>
    <w:rsid w:val="003A4018"/>
    <w:rsid w:val="003A4884"/>
    <w:rsid w:val="003A4A39"/>
    <w:rsid w:val="003A6D1F"/>
    <w:rsid w:val="003B2F15"/>
    <w:rsid w:val="003B2FA2"/>
    <w:rsid w:val="003B30AF"/>
    <w:rsid w:val="003B49F8"/>
    <w:rsid w:val="003B4DE7"/>
    <w:rsid w:val="003B5903"/>
    <w:rsid w:val="003B5D9C"/>
    <w:rsid w:val="003B60D3"/>
    <w:rsid w:val="003B7E30"/>
    <w:rsid w:val="003C0424"/>
    <w:rsid w:val="003C09AC"/>
    <w:rsid w:val="003C1053"/>
    <w:rsid w:val="003C1628"/>
    <w:rsid w:val="003C21ED"/>
    <w:rsid w:val="003C4534"/>
    <w:rsid w:val="003C49AC"/>
    <w:rsid w:val="003C5D3B"/>
    <w:rsid w:val="003C641F"/>
    <w:rsid w:val="003D0CFF"/>
    <w:rsid w:val="003D1AD8"/>
    <w:rsid w:val="003D2E2D"/>
    <w:rsid w:val="003D3C22"/>
    <w:rsid w:val="003D40E6"/>
    <w:rsid w:val="003D4E81"/>
    <w:rsid w:val="003D6294"/>
    <w:rsid w:val="003D66D9"/>
    <w:rsid w:val="003E165C"/>
    <w:rsid w:val="003E1E0E"/>
    <w:rsid w:val="003F04B3"/>
    <w:rsid w:val="003F33B9"/>
    <w:rsid w:val="003F3FB6"/>
    <w:rsid w:val="003F4807"/>
    <w:rsid w:val="003F4E95"/>
    <w:rsid w:val="0040012B"/>
    <w:rsid w:val="00400718"/>
    <w:rsid w:val="0040114A"/>
    <w:rsid w:val="00401752"/>
    <w:rsid w:val="00402B5E"/>
    <w:rsid w:val="00403F92"/>
    <w:rsid w:val="0040423A"/>
    <w:rsid w:val="00406078"/>
    <w:rsid w:val="00406882"/>
    <w:rsid w:val="00406D8E"/>
    <w:rsid w:val="00406EDB"/>
    <w:rsid w:val="00407184"/>
    <w:rsid w:val="00414C8A"/>
    <w:rsid w:val="004160AE"/>
    <w:rsid w:val="00417BE5"/>
    <w:rsid w:val="00421F18"/>
    <w:rsid w:val="0042446D"/>
    <w:rsid w:val="004259C6"/>
    <w:rsid w:val="004276CD"/>
    <w:rsid w:val="0043044D"/>
    <w:rsid w:val="0043097F"/>
    <w:rsid w:val="00431228"/>
    <w:rsid w:val="004321FF"/>
    <w:rsid w:val="00435938"/>
    <w:rsid w:val="004372D7"/>
    <w:rsid w:val="0045227A"/>
    <w:rsid w:val="00454057"/>
    <w:rsid w:val="00454B99"/>
    <w:rsid w:val="00455A1E"/>
    <w:rsid w:val="00456AD9"/>
    <w:rsid w:val="00456D10"/>
    <w:rsid w:val="00461FD8"/>
    <w:rsid w:val="004644A4"/>
    <w:rsid w:val="0046465D"/>
    <w:rsid w:val="004647EA"/>
    <w:rsid w:val="00465339"/>
    <w:rsid w:val="00466457"/>
    <w:rsid w:val="00474830"/>
    <w:rsid w:val="004760F6"/>
    <w:rsid w:val="0048089A"/>
    <w:rsid w:val="004818AC"/>
    <w:rsid w:val="00482BEB"/>
    <w:rsid w:val="00487BD0"/>
    <w:rsid w:val="00490AA7"/>
    <w:rsid w:val="00495685"/>
    <w:rsid w:val="00496E6F"/>
    <w:rsid w:val="00496F6E"/>
    <w:rsid w:val="004A0095"/>
    <w:rsid w:val="004A107D"/>
    <w:rsid w:val="004A1FB6"/>
    <w:rsid w:val="004A2E5E"/>
    <w:rsid w:val="004A4BB9"/>
    <w:rsid w:val="004A4F35"/>
    <w:rsid w:val="004A53E0"/>
    <w:rsid w:val="004A56F6"/>
    <w:rsid w:val="004A5B1E"/>
    <w:rsid w:val="004A6A7C"/>
    <w:rsid w:val="004A707B"/>
    <w:rsid w:val="004B0463"/>
    <w:rsid w:val="004B1468"/>
    <w:rsid w:val="004B1DA0"/>
    <w:rsid w:val="004B2B0A"/>
    <w:rsid w:val="004B4118"/>
    <w:rsid w:val="004B4358"/>
    <w:rsid w:val="004B6622"/>
    <w:rsid w:val="004B6D27"/>
    <w:rsid w:val="004C0DF3"/>
    <w:rsid w:val="004C14C1"/>
    <w:rsid w:val="004C3F03"/>
    <w:rsid w:val="004C6547"/>
    <w:rsid w:val="004C751E"/>
    <w:rsid w:val="004D1C74"/>
    <w:rsid w:val="004D5D10"/>
    <w:rsid w:val="004D794B"/>
    <w:rsid w:val="004D7A77"/>
    <w:rsid w:val="004D7CBF"/>
    <w:rsid w:val="004D7D43"/>
    <w:rsid w:val="004E0D1A"/>
    <w:rsid w:val="004E1340"/>
    <w:rsid w:val="004E1A3D"/>
    <w:rsid w:val="004E1DE8"/>
    <w:rsid w:val="004E202D"/>
    <w:rsid w:val="004E3A14"/>
    <w:rsid w:val="004E42D5"/>
    <w:rsid w:val="004F20CD"/>
    <w:rsid w:val="004F3D02"/>
    <w:rsid w:val="004F4F91"/>
    <w:rsid w:val="004F7805"/>
    <w:rsid w:val="005006BB"/>
    <w:rsid w:val="005020EE"/>
    <w:rsid w:val="00506438"/>
    <w:rsid w:val="00507E4D"/>
    <w:rsid w:val="00511A0C"/>
    <w:rsid w:val="00512E5E"/>
    <w:rsid w:val="00513938"/>
    <w:rsid w:val="00513A40"/>
    <w:rsid w:val="00515486"/>
    <w:rsid w:val="00516573"/>
    <w:rsid w:val="005167CB"/>
    <w:rsid w:val="00517208"/>
    <w:rsid w:val="00520396"/>
    <w:rsid w:val="00521F88"/>
    <w:rsid w:val="00522768"/>
    <w:rsid w:val="005229D5"/>
    <w:rsid w:val="005232AE"/>
    <w:rsid w:val="00523BC5"/>
    <w:rsid w:val="00526964"/>
    <w:rsid w:val="00530481"/>
    <w:rsid w:val="005313E2"/>
    <w:rsid w:val="005313FA"/>
    <w:rsid w:val="00531E05"/>
    <w:rsid w:val="00535259"/>
    <w:rsid w:val="00536598"/>
    <w:rsid w:val="00536F4C"/>
    <w:rsid w:val="0053766D"/>
    <w:rsid w:val="00537BF2"/>
    <w:rsid w:val="00542D5E"/>
    <w:rsid w:val="00544286"/>
    <w:rsid w:val="00545FA9"/>
    <w:rsid w:val="00552598"/>
    <w:rsid w:val="00553191"/>
    <w:rsid w:val="00554A15"/>
    <w:rsid w:val="00554B81"/>
    <w:rsid w:val="0055556F"/>
    <w:rsid w:val="00555F91"/>
    <w:rsid w:val="005564B1"/>
    <w:rsid w:val="00562B10"/>
    <w:rsid w:val="00564C7D"/>
    <w:rsid w:val="00571E40"/>
    <w:rsid w:val="00573AFC"/>
    <w:rsid w:val="0057404C"/>
    <w:rsid w:val="00574301"/>
    <w:rsid w:val="00577302"/>
    <w:rsid w:val="005774E1"/>
    <w:rsid w:val="00580D46"/>
    <w:rsid w:val="00580FBC"/>
    <w:rsid w:val="00581FC4"/>
    <w:rsid w:val="00582170"/>
    <w:rsid w:val="005827D3"/>
    <w:rsid w:val="0058289C"/>
    <w:rsid w:val="00582F9C"/>
    <w:rsid w:val="005839C7"/>
    <w:rsid w:val="00583AB2"/>
    <w:rsid w:val="005911C0"/>
    <w:rsid w:val="005913A6"/>
    <w:rsid w:val="005949F0"/>
    <w:rsid w:val="00594F6B"/>
    <w:rsid w:val="005964C5"/>
    <w:rsid w:val="005975A1"/>
    <w:rsid w:val="005A1C50"/>
    <w:rsid w:val="005A370C"/>
    <w:rsid w:val="005A5149"/>
    <w:rsid w:val="005A742B"/>
    <w:rsid w:val="005A7863"/>
    <w:rsid w:val="005B0643"/>
    <w:rsid w:val="005B0D57"/>
    <w:rsid w:val="005B22B2"/>
    <w:rsid w:val="005B5583"/>
    <w:rsid w:val="005B6030"/>
    <w:rsid w:val="005B60B0"/>
    <w:rsid w:val="005B6131"/>
    <w:rsid w:val="005C1FED"/>
    <w:rsid w:val="005C49A1"/>
    <w:rsid w:val="005C4EC7"/>
    <w:rsid w:val="005C60C7"/>
    <w:rsid w:val="005C773A"/>
    <w:rsid w:val="005C7A62"/>
    <w:rsid w:val="005C7DA4"/>
    <w:rsid w:val="005D0786"/>
    <w:rsid w:val="005D0BFE"/>
    <w:rsid w:val="005D0F32"/>
    <w:rsid w:val="005D1EB0"/>
    <w:rsid w:val="005D21C9"/>
    <w:rsid w:val="005D2234"/>
    <w:rsid w:val="005D23F5"/>
    <w:rsid w:val="005D2B0F"/>
    <w:rsid w:val="005D3C53"/>
    <w:rsid w:val="005D5A9B"/>
    <w:rsid w:val="005D640C"/>
    <w:rsid w:val="005E054E"/>
    <w:rsid w:val="005E3721"/>
    <w:rsid w:val="005E4C06"/>
    <w:rsid w:val="005E4DAA"/>
    <w:rsid w:val="005E6B00"/>
    <w:rsid w:val="005F0263"/>
    <w:rsid w:val="005F06A4"/>
    <w:rsid w:val="005F2B04"/>
    <w:rsid w:val="0060019B"/>
    <w:rsid w:val="00601143"/>
    <w:rsid w:val="0060124D"/>
    <w:rsid w:val="00602FC5"/>
    <w:rsid w:val="00604783"/>
    <w:rsid w:val="006060F9"/>
    <w:rsid w:val="006077A7"/>
    <w:rsid w:val="00607C1C"/>
    <w:rsid w:val="00611D18"/>
    <w:rsid w:val="00612D72"/>
    <w:rsid w:val="00616B0C"/>
    <w:rsid w:val="00616D2D"/>
    <w:rsid w:val="006211FB"/>
    <w:rsid w:val="00622BCE"/>
    <w:rsid w:val="006236E7"/>
    <w:rsid w:val="00623D00"/>
    <w:rsid w:val="00625232"/>
    <w:rsid w:val="00625541"/>
    <w:rsid w:val="0062555F"/>
    <w:rsid w:val="00626ACA"/>
    <w:rsid w:val="00630815"/>
    <w:rsid w:val="006312D3"/>
    <w:rsid w:val="00632322"/>
    <w:rsid w:val="00634441"/>
    <w:rsid w:val="00635D2C"/>
    <w:rsid w:val="00641685"/>
    <w:rsid w:val="00643489"/>
    <w:rsid w:val="006441EC"/>
    <w:rsid w:val="00644740"/>
    <w:rsid w:val="0064747C"/>
    <w:rsid w:val="00647BE6"/>
    <w:rsid w:val="00647E62"/>
    <w:rsid w:val="006508EA"/>
    <w:rsid w:val="00650BE6"/>
    <w:rsid w:val="00652021"/>
    <w:rsid w:val="006567DC"/>
    <w:rsid w:val="006569EB"/>
    <w:rsid w:val="006656B7"/>
    <w:rsid w:val="0066594F"/>
    <w:rsid w:val="006659A0"/>
    <w:rsid w:val="00665B08"/>
    <w:rsid w:val="00670420"/>
    <w:rsid w:val="00670CC8"/>
    <w:rsid w:val="006715E0"/>
    <w:rsid w:val="006721A0"/>
    <w:rsid w:val="0067246A"/>
    <w:rsid w:val="00672AB3"/>
    <w:rsid w:val="00677892"/>
    <w:rsid w:val="00681ACC"/>
    <w:rsid w:val="00683469"/>
    <w:rsid w:val="006848CA"/>
    <w:rsid w:val="00684FB0"/>
    <w:rsid w:val="006865AF"/>
    <w:rsid w:val="006866A0"/>
    <w:rsid w:val="00690163"/>
    <w:rsid w:val="0069140A"/>
    <w:rsid w:val="006937E9"/>
    <w:rsid w:val="0069435C"/>
    <w:rsid w:val="006962C7"/>
    <w:rsid w:val="006A1009"/>
    <w:rsid w:val="006A224A"/>
    <w:rsid w:val="006A51E7"/>
    <w:rsid w:val="006A60C6"/>
    <w:rsid w:val="006B25B1"/>
    <w:rsid w:val="006B38CB"/>
    <w:rsid w:val="006B3BF4"/>
    <w:rsid w:val="006B454D"/>
    <w:rsid w:val="006B4EED"/>
    <w:rsid w:val="006B5208"/>
    <w:rsid w:val="006B6123"/>
    <w:rsid w:val="006B7BC7"/>
    <w:rsid w:val="006C1D29"/>
    <w:rsid w:val="006C2621"/>
    <w:rsid w:val="006C3FCF"/>
    <w:rsid w:val="006C72EE"/>
    <w:rsid w:val="006D2C94"/>
    <w:rsid w:val="006D3625"/>
    <w:rsid w:val="006D6649"/>
    <w:rsid w:val="006D7CE6"/>
    <w:rsid w:val="006E0CEA"/>
    <w:rsid w:val="006E0EA7"/>
    <w:rsid w:val="006E1535"/>
    <w:rsid w:val="006E20C1"/>
    <w:rsid w:val="006E30B3"/>
    <w:rsid w:val="006E47FE"/>
    <w:rsid w:val="006E5108"/>
    <w:rsid w:val="006E5E08"/>
    <w:rsid w:val="006E67AA"/>
    <w:rsid w:val="006E7B66"/>
    <w:rsid w:val="006F06E5"/>
    <w:rsid w:val="006F47CD"/>
    <w:rsid w:val="006F78A7"/>
    <w:rsid w:val="007004BA"/>
    <w:rsid w:val="00701F6C"/>
    <w:rsid w:val="00706B82"/>
    <w:rsid w:val="00712112"/>
    <w:rsid w:val="00713613"/>
    <w:rsid w:val="007154B7"/>
    <w:rsid w:val="00715E4F"/>
    <w:rsid w:val="00716876"/>
    <w:rsid w:val="00723597"/>
    <w:rsid w:val="00726325"/>
    <w:rsid w:val="00726E7B"/>
    <w:rsid w:val="00726F5B"/>
    <w:rsid w:val="00727BFE"/>
    <w:rsid w:val="00730A10"/>
    <w:rsid w:val="007316E4"/>
    <w:rsid w:val="00732F1D"/>
    <w:rsid w:val="00733055"/>
    <w:rsid w:val="0073338F"/>
    <w:rsid w:val="00736ACA"/>
    <w:rsid w:val="0073789E"/>
    <w:rsid w:val="00741457"/>
    <w:rsid w:val="00741B51"/>
    <w:rsid w:val="00741D5E"/>
    <w:rsid w:val="007432B5"/>
    <w:rsid w:val="00743B5C"/>
    <w:rsid w:val="007453BF"/>
    <w:rsid w:val="007502AE"/>
    <w:rsid w:val="007505AC"/>
    <w:rsid w:val="00757620"/>
    <w:rsid w:val="00757C83"/>
    <w:rsid w:val="00762B2F"/>
    <w:rsid w:val="007647EB"/>
    <w:rsid w:val="007653C6"/>
    <w:rsid w:val="00771DC1"/>
    <w:rsid w:val="007730C8"/>
    <w:rsid w:val="00773326"/>
    <w:rsid w:val="007756E8"/>
    <w:rsid w:val="00775B7B"/>
    <w:rsid w:val="007803C5"/>
    <w:rsid w:val="007829D9"/>
    <w:rsid w:val="00784B96"/>
    <w:rsid w:val="00785416"/>
    <w:rsid w:val="00785D18"/>
    <w:rsid w:val="00785EFD"/>
    <w:rsid w:val="00786632"/>
    <w:rsid w:val="00790171"/>
    <w:rsid w:val="00791501"/>
    <w:rsid w:val="0079320F"/>
    <w:rsid w:val="00795EDC"/>
    <w:rsid w:val="007A079C"/>
    <w:rsid w:val="007A1963"/>
    <w:rsid w:val="007A1FC0"/>
    <w:rsid w:val="007A2133"/>
    <w:rsid w:val="007A22C9"/>
    <w:rsid w:val="007A4A7C"/>
    <w:rsid w:val="007A6613"/>
    <w:rsid w:val="007B12A2"/>
    <w:rsid w:val="007B5EA5"/>
    <w:rsid w:val="007B749B"/>
    <w:rsid w:val="007C1568"/>
    <w:rsid w:val="007C279A"/>
    <w:rsid w:val="007C2CA7"/>
    <w:rsid w:val="007C47A1"/>
    <w:rsid w:val="007C66ED"/>
    <w:rsid w:val="007C76F0"/>
    <w:rsid w:val="007D2AAD"/>
    <w:rsid w:val="007D30B8"/>
    <w:rsid w:val="007D3345"/>
    <w:rsid w:val="007D3BCD"/>
    <w:rsid w:val="007D3D26"/>
    <w:rsid w:val="007D55B1"/>
    <w:rsid w:val="007E47C6"/>
    <w:rsid w:val="007E59A9"/>
    <w:rsid w:val="007F14B8"/>
    <w:rsid w:val="007F3682"/>
    <w:rsid w:val="007F4757"/>
    <w:rsid w:val="007F577F"/>
    <w:rsid w:val="007F6DE2"/>
    <w:rsid w:val="007F6E00"/>
    <w:rsid w:val="008001AE"/>
    <w:rsid w:val="00802E00"/>
    <w:rsid w:val="00804D42"/>
    <w:rsid w:val="00805807"/>
    <w:rsid w:val="008061C4"/>
    <w:rsid w:val="008073ED"/>
    <w:rsid w:val="00807591"/>
    <w:rsid w:val="0081537E"/>
    <w:rsid w:val="00816093"/>
    <w:rsid w:val="00816AC3"/>
    <w:rsid w:val="008204B1"/>
    <w:rsid w:val="00822328"/>
    <w:rsid w:val="0082305C"/>
    <w:rsid w:val="0082329B"/>
    <w:rsid w:val="00825ABC"/>
    <w:rsid w:val="008274D2"/>
    <w:rsid w:val="00832A9E"/>
    <w:rsid w:val="008339C9"/>
    <w:rsid w:val="0083483D"/>
    <w:rsid w:val="00835047"/>
    <w:rsid w:val="0083551A"/>
    <w:rsid w:val="008409FE"/>
    <w:rsid w:val="008413DF"/>
    <w:rsid w:val="008459BD"/>
    <w:rsid w:val="00846F28"/>
    <w:rsid w:val="00850A96"/>
    <w:rsid w:val="00851129"/>
    <w:rsid w:val="0085162B"/>
    <w:rsid w:val="008539B5"/>
    <w:rsid w:val="00855C46"/>
    <w:rsid w:val="00856485"/>
    <w:rsid w:val="00856A3C"/>
    <w:rsid w:val="00860985"/>
    <w:rsid w:val="00861BF4"/>
    <w:rsid w:val="0086326F"/>
    <w:rsid w:val="008633F9"/>
    <w:rsid w:val="008636B9"/>
    <w:rsid w:val="00864A27"/>
    <w:rsid w:val="00865B7D"/>
    <w:rsid w:val="00866CFD"/>
    <w:rsid w:val="008713B8"/>
    <w:rsid w:val="00871956"/>
    <w:rsid w:val="008719ED"/>
    <w:rsid w:val="008742B4"/>
    <w:rsid w:val="00876423"/>
    <w:rsid w:val="00877A02"/>
    <w:rsid w:val="00882A14"/>
    <w:rsid w:val="00882B31"/>
    <w:rsid w:val="00883531"/>
    <w:rsid w:val="0088510E"/>
    <w:rsid w:val="008851FC"/>
    <w:rsid w:val="00885FF4"/>
    <w:rsid w:val="008875F1"/>
    <w:rsid w:val="0089017C"/>
    <w:rsid w:val="008912C1"/>
    <w:rsid w:val="00893D5B"/>
    <w:rsid w:val="00895272"/>
    <w:rsid w:val="008A273B"/>
    <w:rsid w:val="008A2EAC"/>
    <w:rsid w:val="008A401C"/>
    <w:rsid w:val="008A4619"/>
    <w:rsid w:val="008A4AB2"/>
    <w:rsid w:val="008A4F88"/>
    <w:rsid w:val="008A5050"/>
    <w:rsid w:val="008A5CF6"/>
    <w:rsid w:val="008A6222"/>
    <w:rsid w:val="008A72BB"/>
    <w:rsid w:val="008A7332"/>
    <w:rsid w:val="008B05DB"/>
    <w:rsid w:val="008B09B5"/>
    <w:rsid w:val="008B09F2"/>
    <w:rsid w:val="008B2932"/>
    <w:rsid w:val="008B50E0"/>
    <w:rsid w:val="008B58D4"/>
    <w:rsid w:val="008C00F2"/>
    <w:rsid w:val="008C0D7A"/>
    <w:rsid w:val="008C1E72"/>
    <w:rsid w:val="008C57D9"/>
    <w:rsid w:val="008C6D57"/>
    <w:rsid w:val="008D0E5E"/>
    <w:rsid w:val="008D2079"/>
    <w:rsid w:val="008D3908"/>
    <w:rsid w:val="008D3992"/>
    <w:rsid w:val="008D5E3D"/>
    <w:rsid w:val="008D6C2E"/>
    <w:rsid w:val="008E4ECA"/>
    <w:rsid w:val="008E59D1"/>
    <w:rsid w:val="008E5C9A"/>
    <w:rsid w:val="008E6541"/>
    <w:rsid w:val="008F3696"/>
    <w:rsid w:val="008F4199"/>
    <w:rsid w:val="008F4487"/>
    <w:rsid w:val="008F522A"/>
    <w:rsid w:val="008F5524"/>
    <w:rsid w:val="008F5CC7"/>
    <w:rsid w:val="008F6953"/>
    <w:rsid w:val="00901FA6"/>
    <w:rsid w:val="00903073"/>
    <w:rsid w:val="00903F94"/>
    <w:rsid w:val="00904148"/>
    <w:rsid w:val="0090527F"/>
    <w:rsid w:val="00905D65"/>
    <w:rsid w:val="00906267"/>
    <w:rsid w:val="0090641C"/>
    <w:rsid w:val="00906C36"/>
    <w:rsid w:val="00907F4B"/>
    <w:rsid w:val="009101E5"/>
    <w:rsid w:val="0091078E"/>
    <w:rsid w:val="00910E28"/>
    <w:rsid w:val="009147BA"/>
    <w:rsid w:val="00914F6A"/>
    <w:rsid w:val="009152B0"/>
    <w:rsid w:val="00917DB7"/>
    <w:rsid w:val="00920E94"/>
    <w:rsid w:val="009217F8"/>
    <w:rsid w:val="00923AEB"/>
    <w:rsid w:val="00923B38"/>
    <w:rsid w:val="00924D71"/>
    <w:rsid w:val="0092500D"/>
    <w:rsid w:val="009275F5"/>
    <w:rsid w:val="00927EAB"/>
    <w:rsid w:val="0093643B"/>
    <w:rsid w:val="0093648D"/>
    <w:rsid w:val="00940ADE"/>
    <w:rsid w:val="00943101"/>
    <w:rsid w:val="00943A4E"/>
    <w:rsid w:val="009457B2"/>
    <w:rsid w:val="00954987"/>
    <w:rsid w:val="0095522E"/>
    <w:rsid w:val="00960E2C"/>
    <w:rsid w:val="00961879"/>
    <w:rsid w:val="00962406"/>
    <w:rsid w:val="0096263D"/>
    <w:rsid w:val="0096533F"/>
    <w:rsid w:val="00965493"/>
    <w:rsid w:val="00966F9E"/>
    <w:rsid w:val="00970C28"/>
    <w:rsid w:val="0097106A"/>
    <w:rsid w:val="009748A8"/>
    <w:rsid w:val="009754A5"/>
    <w:rsid w:val="009779F8"/>
    <w:rsid w:val="00980049"/>
    <w:rsid w:val="00980646"/>
    <w:rsid w:val="00980700"/>
    <w:rsid w:val="00981D18"/>
    <w:rsid w:val="009826ED"/>
    <w:rsid w:val="009852E7"/>
    <w:rsid w:val="009858B0"/>
    <w:rsid w:val="00990301"/>
    <w:rsid w:val="009935D9"/>
    <w:rsid w:val="00994260"/>
    <w:rsid w:val="00995CD6"/>
    <w:rsid w:val="009A090B"/>
    <w:rsid w:val="009A252A"/>
    <w:rsid w:val="009A28AE"/>
    <w:rsid w:val="009A28B1"/>
    <w:rsid w:val="009A3AD5"/>
    <w:rsid w:val="009A417A"/>
    <w:rsid w:val="009A435F"/>
    <w:rsid w:val="009A4C8F"/>
    <w:rsid w:val="009A4CAE"/>
    <w:rsid w:val="009A6D05"/>
    <w:rsid w:val="009B03B4"/>
    <w:rsid w:val="009B2312"/>
    <w:rsid w:val="009B3B58"/>
    <w:rsid w:val="009B7453"/>
    <w:rsid w:val="009B7737"/>
    <w:rsid w:val="009B7FF1"/>
    <w:rsid w:val="009C1E6E"/>
    <w:rsid w:val="009C1F52"/>
    <w:rsid w:val="009C216D"/>
    <w:rsid w:val="009C51F9"/>
    <w:rsid w:val="009C6C51"/>
    <w:rsid w:val="009C713F"/>
    <w:rsid w:val="009C7F5D"/>
    <w:rsid w:val="009D0274"/>
    <w:rsid w:val="009D0A7F"/>
    <w:rsid w:val="009D7A07"/>
    <w:rsid w:val="009E0145"/>
    <w:rsid w:val="009E17BB"/>
    <w:rsid w:val="009E20A8"/>
    <w:rsid w:val="009E2EAD"/>
    <w:rsid w:val="009E4EF5"/>
    <w:rsid w:val="009E51DF"/>
    <w:rsid w:val="009E6D5D"/>
    <w:rsid w:val="009E7777"/>
    <w:rsid w:val="009F06B3"/>
    <w:rsid w:val="009F0B73"/>
    <w:rsid w:val="009F129C"/>
    <w:rsid w:val="009F2750"/>
    <w:rsid w:val="009F2A24"/>
    <w:rsid w:val="009F2AE1"/>
    <w:rsid w:val="009F31D6"/>
    <w:rsid w:val="009F3711"/>
    <w:rsid w:val="009F56A9"/>
    <w:rsid w:val="009F5B41"/>
    <w:rsid w:val="00A008B8"/>
    <w:rsid w:val="00A0093D"/>
    <w:rsid w:val="00A013E1"/>
    <w:rsid w:val="00A04931"/>
    <w:rsid w:val="00A059A5"/>
    <w:rsid w:val="00A07031"/>
    <w:rsid w:val="00A11CBD"/>
    <w:rsid w:val="00A12DA5"/>
    <w:rsid w:val="00A13FC8"/>
    <w:rsid w:val="00A14453"/>
    <w:rsid w:val="00A14C5B"/>
    <w:rsid w:val="00A14CD5"/>
    <w:rsid w:val="00A15929"/>
    <w:rsid w:val="00A15F98"/>
    <w:rsid w:val="00A171F4"/>
    <w:rsid w:val="00A17960"/>
    <w:rsid w:val="00A17A4E"/>
    <w:rsid w:val="00A206F9"/>
    <w:rsid w:val="00A21E64"/>
    <w:rsid w:val="00A23497"/>
    <w:rsid w:val="00A2623E"/>
    <w:rsid w:val="00A27CBF"/>
    <w:rsid w:val="00A308A0"/>
    <w:rsid w:val="00A323FA"/>
    <w:rsid w:val="00A34A34"/>
    <w:rsid w:val="00A36780"/>
    <w:rsid w:val="00A44E7C"/>
    <w:rsid w:val="00A47263"/>
    <w:rsid w:val="00A47B29"/>
    <w:rsid w:val="00A47D66"/>
    <w:rsid w:val="00A47EEB"/>
    <w:rsid w:val="00A5203C"/>
    <w:rsid w:val="00A52956"/>
    <w:rsid w:val="00A5398F"/>
    <w:rsid w:val="00A54A3A"/>
    <w:rsid w:val="00A553DF"/>
    <w:rsid w:val="00A5639A"/>
    <w:rsid w:val="00A61B44"/>
    <w:rsid w:val="00A621E5"/>
    <w:rsid w:val="00A6317A"/>
    <w:rsid w:val="00A63933"/>
    <w:rsid w:val="00A64478"/>
    <w:rsid w:val="00A66E49"/>
    <w:rsid w:val="00A672EA"/>
    <w:rsid w:val="00A6747E"/>
    <w:rsid w:val="00A7526E"/>
    <w:rsid w:val="00A8057B"/>
    <w:rsid w:val="00A832A7"/>
    <w:rsid w:val="00A855E1"/>
    <w:rsid w:val="00A90B7E"/>
    <w:rsid w:val="00A920C1"/>
    <w:rsid w:val="00A9727D"/>
    <w:rsid w:val="00A976A8"/>
    <w:rsid w:val="00A97870"/>
    <w:rsid w:val="00AA0CDB"/>
    <w:rsid w:val="00AA526B"/>
    <w:rsid w:val="00AA56C5"/>
    <w:rsid w:val="00AA59EA"/>
    <w:rsid w:val="00AA7D16"/>
    <w:rsid w:val="00AB0E2A"/>
    <w:rsid w:val="00AB2D70"/>
    <w:rsid w:val="00AB3683"/>
    <w:rsid w:val="00AB4A7F"/>
    <w:rsid w:val="00AB6919"/>
    <w:rsid w:val="00AB79EC"/>
    <w:rsid w:val="00AC327E"/>
    <w:rsid w:val="00AC3A75"/>
    <w:rsid w:val="00AC41B0"/>
    <w:rsid w:val="00AC5B9F"/>
    <w:rsid w:val="00AC6DB2"/>
    <w:rsid w:val="00AC7EE9"/>
    <w:rsid w:val="00AD174F"/>
    <w:rsid w:val="00AD59F6"/>
    <w:rsid w:val="00AD6A31"/>
    <w:rsid w:val="00AE0AE5"/>
    <w:rsid w:val="00AE1734"/>
    <w:rsid w:val="00AE6567"/>
    <w:rsid w:val="00AE682E"/>
    <w:rsid w:val="00AF1A00"/>
    <w:rsid w:val="00AF363D"/>
    <w:rsid w:val="00AF4512"/>
    <w:rsid w:val="00AF4A8F"/>
    <w:rsid w:val="00AF5F37"/>
    <w:rsid w:val="00B00011"/>
    <w:rsid w:val="00B00FD8"/>
    <w:rsid w:val="00B029C8"/>
    <w:rsid w:val="00B03312"/>
    <w:rsid w:val="00B0414E"/>
    <w:rsid w:val="00B047E0"/>
    <w:rsid w:val="00B050A9"/>
    <w:rsid w:val="00B0554C"/>
    <w:rsid w:val="00B07A70"/>
    <w:rsid w:val="00B10C27"/>
    <w:rsid w:val="00B12119"/>
    <w:rsid w:val="00B13A68"/>
    <w:rsid w:val="00B155F8"/>
    <w:rsid w:val="00B15734"/>
    <w:rsid w:val="00B167DE"/>
    <w:rsid w:val="00B20D07"/>
    <w:rsid w:val="00B23DD0"/>
    <w:rsid w:val="00B2511F"/>
    <w:rsid w:val="00B2526B"/>
    <w:rsid w:val="00B27653"/>
    <w:rsid w:val="00B301EF"/>
    <w:rsid w:val="00B319E8"/>
    <w:rsid w:val="00B32669"/>
    <w:rsid w:val="00B359A4"/>
    <w:rsid w:val="00B3621B"/>
    <w:rsid w:val="00B36B59"/>
    <w:rsid w:val="00B36E71"/>
    <w:rsid w:val="00B40A1E"/>
    <w:rsid w:val="00B43F22"/>
    <w:rsid w:val="00B447D3"/>
    <w:rsid w:val="00B45E1C"/>
    <w:rsid w:val="00B4692E"/>
    <w:rsid w:val="00B46F8D"/>
    <w:rsid w:val="00B4770E"/>
    <w:rsid w:val="00B50432"/>
    <w:rsid w:val="00B5140D"/>
    <w:rsid w:val="00B5191C"/>
    <w:rsid w:val="00B519ED"/>
    <w:rsid w:val="00B52204"/>
    <w:rsid w:val="00B5423B"/>
    <w:rsid w:val="00B54A41"/>
    <w:rsid w:val="00B54B46"/>
    <w:rsid w:val="00B56CF5"/>
    <w:rsid w:val="00B570F2"/>
    <w:rsid w:val="00B612A6"/>
    <w:rsid w:val="00B61CCC"/>
    <w:rsid w:val="00B66758"/>
    <w:rsid w:val="00B67897"/>
    <w:rsid w:val="00B70246"/>
    <w:rsid w:val="00B71C35"/>
    <w:rsid w:val="00B74732"/>
    <w:rsid w:val="00B80013"/>
    <w:rsid w:val="00B807BF"/>
    <w:rsid w:val="00B80B38"/>
    <w:rsid w:val="00B8169F"/>
    <w:rsid w:val="00B82320"/>
    <w:rsid w:val="00B8266E"/>
    <w:rsid w:val="00B85FAD"/>
    <w:rsid w:val="00B915E2"/>
    <w:rsid w:val="00B9277B"/>
    <w:rsid w:val="00B93410"/>
    <w:rsid w:val="00B95C67"/>
    <w:rsid w:val="00BA0E0D"/>
    <w:rsid w:val="00BA19A7"/>
    <w:rsid w:val="00BA1AC7"/>
    <w:rsid w:val="00BA1B86"/>
    <w:rsid w:val="00BA1DD4"/>
    <w:rsid w:val="00BA2528"/>
    <w:rsid w:val="00BA26A0"/>
    <w:rsid w:val="00BA4781"/>
    <w:rsid w:val="00BA5729"/>
    <w:rsid w:val="00BA7E78"/>
    <w:rsid w:val="00BB2FE1"/>
    <w:rsid w:val="00BB38E9"/>
    <w:rsid w:val="00BB4359"/>
    <w:rsid w:val="00BB4E9A"/>
    <w:rsid w:val="00BB53AD"/>
    <w:rsid w:val="00BB545C"/>
    <w:rsid w:val="00BB58BE"/>
    <w:rsid w:val="00BB5F05"/>
    <w:rsid w:val="00BC178A"/>
    <w:rsid w:val="00BC1B9E"/>
    <w:rsid w:val="00BC1DF5"/>
    <w:rsid w:val="00BC5583"/>
    <w:rsid w:val="00BC5787"/>
    <w:rsid w:val="00BC60C2"/>
    <w:rsid w:val="00BC71BC"/>
    <w:rsid w:val="00BC739F"/>
    <w:rsid w:val="00BD030A"/>
    <w:rsid w:val="00BD0930"/>
    <w:rsid w:val="00BD0A3D"/>
    <w:rsid w:val="00BD1A29"/>
    <w:rsid w:val="00BD5238"/>
    <w:rsid w:val="00BD59D4"/>
    <w:rsid w:val="00BE0AC2"/>
    <w:rsid w:val="00BE1EFC"/>
    <w:rsid w:val="00BE5C3B"/>
    <w:rsid w:val="00BE6CB5"/>
    <w:rsid w:val="00BF1469"/>
    <w:rsid w:val="00BF19AE"/>
    <w:rsid w:val="00BF1F2E"/>
    <w:rsid w:val="00BF2CB5"/>
    <w:rsid w:val="00BF4B7A"/>
    <w:rsid w:val="00BF52FB"/>
    <w:rsid w:val="00BF5328"/>
    <w:rsid w:val="00BF5F51"/>
    <w:rsid w:val="00BF7D14"/>
    <w:rsid w:val="00BF7EA0"/>
    <w:rsid w:val="00C01258"/>
    <w:rsid w:val="00C035A1"/>
    <w:rsid w:val="00C0471C"/>
    <w:rsid w:val="00C04B9E"/>
    <w:rsid w:val="00C05FD6"/>
    <w:rsid w:val="00C064E7"/>
    <w:rsid w:val="00C108EC"/>
    <w:rsid w:val="00C10FA6"/>
    <w:rsid w:val="00C11FEE"/>
    <w:rsid w:val="00C12493"/>
    <w:rsid w:val="00C1409A"/>
    <w:rsid w:val="00C20B92"/>
    <w:rsid w:val="00C2139E"/>
    <w:rsid w:val="00C225FB"/>
    <w:rsid w:val="00C25965"/>
    <w:rsid w:val="00C26A4E"/>
    <w:rsid w:val="00C27EAC"/>
    <w:rsid w:val="00C3065C"/>
    <w:rsid w:val="00C314E7"/>
    <w:rsid w:val="00C317DA"/>
    <w:rsid w:val="00C3529B"/>
    <w:rsid w:val="00C416AD"/>
    <w:rsid w:val="00C41773"/>
    <w:rsid w:val="00C425BB"/>
    <w:rsid w:val="00C42B0F"/>
    <w:rsid w:val="00C42BFB"/>
    <w:rsid w:val="00C43E49"/>
    <w:rsid w:val="00C442D0"/>
    <w:rsid w:val="00C457F6"/>
    <w:rsid w:val="00C52821"/>
    <w:rsid w:val="00C57542"/>
    <w:rsid w:val="00C60270"/>
    <w:rsid w:val="00C60D75"/>
    <w:rsid w:val="00C60FD5"/>
    <w:rsid w:val="00C63E9A"/>
    <w:rsid w:val="00C645D2"/>
    <w:rsid w:val="00C64DE5"/>
    <w:rsid w:val="00C65F08"/>
    <w:rsid w:val="00C67424"/>
    <w:rsid w:val="00C678C2"/>
    <w:rsid w:val="00C7379B"/>
    <w:rsid w:val="00C7478B"/>
    <w:rsid w:val="00C75807"/>
    <w:rsid w:val="00C76A76"/>
    <w:rsid w:val="00C76D1E"/>
    <w:rsid w:val="00C773FF"/>
    <w:rsid w:val="00C778B9"/>
    <w:rsid w:val="00C81F5C"/>
    <w:rsid w:val="00C839AA"/>
    <w:rsid w:val="00C84037"/>
    <w:rsid w:val="00C856B0"/>
    <w:rsid w:val="00C85E81"/>
    <w:rsid w:val="00C85F2B"/>
    <w:rsid w:val="00C8629F"/>
    <w:rsid w:val="00C936D3"/>
    <w:rsid w:val="00C93ADD"/>
    <w:rsid w:val="00C94B67"/>
    <w:rsid w:val="00C94EAA"/>
    <w:rsid w:val="00CA0B6D"/>
    <w:rsid w:val="00CA1D0A"/>
    <w:rsid w:val="00CA4F59"/>
    <w:rsid w:val="00CA5FC2"/>
    <w:rsid w:val="00CB03C4"/>
    <w:rsid w:val="00CB11CC"/>
    <w:rsid w:val="00CB3802"/>
    <w:rsid w:val="00CB5DFC"/>
    <w:rsid w:val="00CB7D4A"/>
    <w:rsid w:val="00CC3963"/>
    <w:rsid w:val="00CC55DA"/>
    <w:rsid w:val="00CD0706"/>
    <w:rsid w:val="00CD1107"/>
    <w:rsid w:val="00CD1A95"/>
    <w:rsid w:val="00CD20B8"/>
    <w:rsid w:val="00CD2EE4"/>
    <w:rsid w:val="00CE2A00"/>
    <w:rsid w:val="00CE3B7B"/>
    <w:rsid w:val="00CE3E6C"/>
    <w:rsid w:val="00CF17FB"/>
    <w:rsid w:val="00CF65E1"/>
    <w:rsid w:val="00CF7ACB"/>
    <w:rsid w:val="00D015F1"/>
    <w:rsid w:val="00D01D47"/>
    <w:rsid w:val="00D01DA1"/>
    <w:rsid w:val="00D042C6"/>
    <w:rsid w:val="00D06DC1"/>
    <w:rsid w:val="00D0739A"/>
    <w:rsid w:val="00D074A2"/>
    <w:rsid w:val="00D075DC"/>
    <w:rsid w:val="00D076BD"/>
    <w:rsid w:val="00D07DDD"/>
    <w:rsid w:val="00D10719"/>
    <w:rsid w:val="00D108EA"/>
    <w:rsid w:val="00D1135A"/>
    <w:rsid w:val="00D11F01"/>
    <w:rsid w:val="00D120FF"/>
    <w:rsid w:val="00D1521B"/>
    <w:rsid w:val="00D153E7"/>
    <w:rsid w:val="00D16BD4"/>
    <w:rsid w:val="00D17E06"/>
    <w:rsid w:val="00D21589"/>
    <w:rsid w:val="00D247BB"/>
    <w:rsid w:val="00D27704"/>
    <w:rsid w:val="00D30941"/>
    <w:rsid w:val="00D31E08"/>
    <w:rsid w:val="00D32AB7"/>
    <w:rsid w:val="00D33F4F"/>
    <w:rsid w:val="00D34952"/>
    <w:rsid w:val="00D41D7F"/>
    <w:rsid w:val="00D441F5"/>
    <w:rsid w:val="00D44718"/>
    <w:rsid w:val="00D462D7"/>
    <w:rsid w:val="00D4732D"/>
    <w:rsid w:val="00D50AD6"/>
    <w:rsid w:val="00D530A9"/>
    <w:rsid w:val="00D53AFD"/>
    <w:rsid w:val="00D550AC"/>
    <w:rsid w:val="00D576DE"/>
    <w:rsid w:val="00D57B3F"/>
    <w:rsid w:val="00D60807"/>
    <w:rsid w:val="00D6164D"/>
    <w:rsid w:val="00D61F16"/>
    <w:rsid w:val="00D625D8"/>
    <w:rsid w:val="00D641DF"/>
    <w:rsid w:val="00D65D99"/>
    <w:rsid w:val="00D67616"/>
    <w:rsid w:val="00D67ABF"/>
    <w:rsid w:val="00D725D2"/>
    <w:rsid w:val="00D74646"/>
    <w:rsid w:val="00D76BB5"/>
    <w:rsid w:val="00D77068"/>
    <w:rsid w:val="00D771C0"/>
    <w:rsid w:val="00D81DDE"/>
    <w:rsid w:val="00D823CC"/>
    <w:rsid w:val="00D83EE7"/>
    <w:rsid w:val="00D840DD"/>
    <w:rsid w:val="00D84B8A"/>
    <w:rsid w:val="00D85F93"/>
    <w:rsid w:val="00D90660"/>
    <w:rsid w:val="00D90FC7"/>
    <w:rsid w:val="00D91A2E"/>
    <w:rsid w:val="00D92B28"/>
    <w:rsid w:val="00D94203"/>
    <w:rsid w:val="00D94786"/>
    <w:rsid w:val="00D9556B"/>
    <w:rsid w:val="00D955E4"/>
    <w:rsid w:val="00D964E4"/>
    <w:rsid w:val="00D97D67"/>
    <w:rsid w:val="00DA3B81"/>
    <w:rsid w:val="00DA4F80"/>
    <w:rsid w:val="00DA6AE8"/>
    <w:rsid w:val="00DB095A"/>
    <w:rsid w:val="00DB271E"/>
    <w:rsid w:val="00DB2E63"/>
    <w:rsid w:val="00DB3A19"/>
    <w:rsid w:val="00DB43F8"/>
    <w:rsid w:val="00DB632C"/>
    <w:rsid w:val="00DB7512"/>
    <w:rsid w:val="00DC092A"/>
    <w:rsid w:val="00DC0D81"/>
    <w:rsid w:val="00DC27D1"/>
    <w:rsid w:val="00DC3899"/>
    <w:rsid w:val="00DC3E9D"/>
    <w:rsid w:val="00DC5556"/>
    <w:rsid w:val="00DC5580"/>
    <w:rsid w:val="00DC6259"/>
    <w:rsid w:val="00DC734D"/>
    <w:rsid w:val="00DC755F"/>
    <w:rsid w:val="00DD033E"/>
    <w:rsid w:val="00DD1A47"/>
    <w:rsid w:val="00DD2244"/>
    <w:rsid w:val="00DD2D21"/>
    <w:rsid w:val="00DD52F2"/>
    <w:rsid w:val="00DD61F5"/>
    <w:rsid w:val="00DD6A59"/>
    <w:rsid w:val="00DD7984"/>
    <w:rsid w:val="00DE0489"/>
    <w:rsid w:val="00DE23B5"/>
    <w:rsid w:val="00DE41E6"/>
    <w:rsid w:val="00DE4B97"/>
    <w:rsid w:val="00DE4CE5"/>
    <w:rsid w:val="00DE7F6D"/>
    <w:rsid w:val="00DF05B5"/>
    <w:rsid w:val="00DF1342"/>
    <w:rsid w:val="00DF3826"/>
    <w:rsid w:val="00DF3A35"/>
    <w:rsid w:val="00DF4E0D"/>
    <w:rsid w:val="00DF5A37"/>
    <w:rsid w:val="00E00D2F"/>
    <w:rsid w:val="00E0398D"/>
    <w:rsid w:val="00E03CAB"/>
    <w:rsid w:val="00E03ED0"/>
    <w:rsid w:val="00E04278"/>
    <w:rsid w:val="00E045FC"/>
    <w:rsid w:val="00E046DA"/>
    <w:rsid w:val="00E12EA7"/>
    <w:rsid w:val="00E13E94"/>
    <w:rsid w:val="00E14A21"/>
    <w:rsid w:val="00E178CC"/>
    <w:rsid w:val="00E206CD"/>
    <w:rsid w:val="00E22ED9"/>
    <w:rsid w:val="00E23814"/>
    <w:rsid w:val="00E23D89"/>
    <w:rsid w:val="00E23D97"/>
    <w:rsid w:val="00E26C2F"/>
    <w:rsid w:val="00E359C8"/>
    <w:rsid w:val="00E36B20"/>
    <w:rsid w:val="00E37143"/>
    <w:rsid w:val="00E37577"/>
    <w:rsid w:val="00E4249A"/>
    <w:rsid w:val="00E45193"/>
    <w:rsid w:val="00E459A7"/>
    <w:rsid w:val="00E50025"/>
    <w:rsid w:val="00E50099"/>
    <w:rsid w:val="00E53BBD"/>
    <w:rsid w:val="00E55001"/>
    <w:rsid w:val="00E5672E"/>
    <w:rsid w:val="00E602EA"/>
    <w:rsid w:val="00E63ABA"/>
    <w:rsid w:val="00E6447C"/>
    <w:rsid w:val="00E64BF5"/>
    <w:rsid w:val="00E65AA8"/>
    <w:rsid w:val="00E70064"/>
    <w:rsid w:val="00E70257"/>
    <w:rsid w:val="00E70284"/>
    <w:rsid w:val="00E70DE8"/>
    <w:rsid w:val="00E715D3"/>
    <w:rsid w:val="00E72605"/>
    <w:rsid w:val="00E72CDB"/>
    <w:rsid w:val="00E73015"/>
    <w:rsid w:val="00E73E1D"/>
    <w:rsid w:val="00E74961"/>
    <w:rsid w:val="00E7514E"/>
    <w:rsid w:val="00E77CD7"/>
    <w:rsid w:val="00E80AC7"/>
    <w:rsid w:val="00E80C6B"/>
    <w:rsid w:val="00E82B9F"/>
    <w:rsid w:val="00E82DE4"/>
    <w:rsid w:val="00E83378"/>
    <w:rsid w:val="00E83A1E"/>
    <w:rsid w:val="00E87944"/>
    <w:rsid w:val="00E904C1"/>
    <w:rsid w:val="00E90714"/>
    <w:rsid w:val="00E9086C"/>
    <w:rsid w:val="00E9102C"/>
    <w:rsid w:val="00E95BB3"/>
    <w:rsid w:val="00E96C85"/>
    <w:rsid w:val="00E97EB8"/>
    <w:rsid w:val="00EA6366"/>
    <w:rsid w:val="00EA63A2"/>
    <w:rsid w:val="00EB01AA"/>
    <w:rsid w:val="00EB03EE"/>
    <w:rsid w:val="00EB0722"/>
    <w:rsid w:val="00EB1514"/>
    <w:rsid w:val="00EB19C8"/>
    <w:rsid w:val="00EB3C20"/>
    <w:rsid w:val="00EB4B50"/>
    <w:rsid w:val="00EB64E9"/>
    <w:rsid w:val="00EB7B4A"/>
    <w:rsid w:val="00EC070B"/>
    <w:rsid w:val="00EC360A"/>
    <w:rsid w:val="00ED031A"/>
    <w:rsid w:val="00ED16CD"/>
    <w:rsid w:val="00ED1852"/>
    <w:rsid w:val="00ED1F65"/>
    <w:rsid w:val="00ED5B42"/>
    <w:rsid w:val="00EE0FAE"/>
    <w:rsid w:val="00EE1277"/>
    <w:rsid w:val="00EE1632"/>
    <w:rsid w:val="00EE2019"/>
    <w:rsid w:val="00EE2631"/>
    <w:rsid w:val="00EF02E5"/>
    <w:rsid w:val="00EF22BE"/>
    <w:rsid w:val="00EF4818"/>
    <w:rsid w:val="00EF5868"/>
    <w:rsid w:val="00EF5989"/>
    <w:rsid w:val="00EF6758"/>
    <w:rsid w:val="00EF78EF"/>
    <w:rsid w:val="00F009BA"/>
    <w:rsid w:val="00F02271"/>
    <w:rsid w:val="00F022AF"/>
    <w:rsid w:val="00F04D0D"/>
    <w:rsid w:val="00F0537F"/>
    <w:rsid w:val="00F05B31"/>
    <w:rsid w:val="00F10A00"/>
    <w:rsid w:val="00F11A53"/>
    <w:rsid w:val="00F12025"/>
    <w:rsid w:val="00F14EBF"/>
    <w:rsid w:val="00F1629F"/>
    <w:rsid w:val="00F17A19"/>
    <w:rsid w:val="00F21098"/>
    <w:rsid w:val="00F307E2"/>
    <w:rsid w:val="00F32BBF"/>
    <w:rsid w:val="00F32BED"/>
    <w:rsid w:val="00F3401D"/>
    <w:rsid w:val="00F34131"/>
    <w:rsid w:val="00F36801"/>
    <w:rsid w:val="00F37C85"/>
    <w:rsid w:val="00F41727"/>
    <w:rsid w:val="00F41968"/>
    <w:rsid w:val="00F41B36"/>
    <w:rsid w:val="00F423D4"/>
    <w:rsid w:val="00F432C7"/>
    <w:rsid w:val="00F44A27"/>
    <w:rsid w:val="00F44C29"/>
    <w:rsid w:val="00F45134"/>
    <w:rsid w:val="00F45646"/>
    <w:rsid w:val="00F525FB"/>
    <w:rsid w:val="00F54E70"/>
    <w:rsid w:val="00F54EA2"/>
    <w:rsid w:val="00F55209"/>
    <w:rsid w:val="00F56031"/>
    <w:rsid w:val="00F565C3"/>
    <w:rsid w:val="00F56C69"/>
    <w:rsid w:val="00F57D84"/>
    <w:rsid w:val="00F6072E"/>
    <w:rsid w:val="00F6097B"/>
    <w:rsid w:val="00F60F9C"/>
    <w:rsid w:val="00F61981"/>
    <w:rsid w:val="00F643C5"/>
    <w:rsid w:val="00F64BBD"/>
    <w:rsid w:val="00F64E72"/>
    <w:rsid w:val="00F6753E"/>
    <w:rsid w:val="00F7167B"/>
    <w:rsid w:val="00F71B15"/>
    <w:rsid w:val="00F73A32"/>
    <w:rsid w:val="00F74270"/>
    <w:rsid w:val="00F74908"/>
    <w:rsid w:val="00F74943"/>
    <w:rsid w:val="00F770C8"/>
    <w:rsid w:val="00F80194"/>
    <w:rsid w:val="00F8100D"/>
    <w:rsid w:val="00F844DB"/>
    <w:rsid w:val="00F85A92"/>
    <w:rsid w:val="00F91B05"/>
    <w:rsid w:val="00F92A1C"/>
    <w:rsid w:val="00F92A2B"/>
    <w:rsid w:val="00F93F13"/>
    <w:rsid w:val="00F9430F"/>
    <w:rsid w:val="00F94EB0"/>
    <w:rsid w:val="00F958E6"/>
    <w:rsid w:val="00F9712E"/>
    <w:rsid w:val="00F978E6"/>
    <w:rsid w:val="00FA1BE4"/>
    <w:rsid w:val="00FB0031"/>
    <w:rsid w:val="00FB04A2"/>
    <w:rsid w:val="00FB13B4"/>
    <w:rsid w:val="00FB2B61"/>
    <w:rsid w:val="00FB2F5F"/>
    <w:rsid w:val="00FB462A"/>
    <w:rsid w:val="00FB47B3"/>
    <w:rsid w:val="00FB4DC9"/>
    <w:rsid w:val="00FC1ABA"/>
    <w:rsid w:val="00FC41D0"/>
    <w:rsid w:val="00FC6F2A"/>
    <w:rsid w:val="00FC74FC"/>
    <w:rsid w:val="00FC7A48"/>
    <w:rsid w:val="00FD0C9B"/>
    <w:rsid w:val="00FD1599"/>
    <w:rsid w:val="00FD35BF"/>
    <w:rsid w:val="00FD4CD5"/>
    <w:rsid w:val="00FD6CA1"/>
    <w:rsid w:val="00FE1D32"/>
    <w:rsid w:val="00FE4B6C"/>
    <w:rsid w:val="00FE5005"/>
    <w:rsid w:val="00FE5C1E"/>
    <w:rsid w:val="00FE605D"/>
    <w:rsid w:val="00FF07C1"/>
    <w:rsid w:val="00FF2684"/>
    <w:rsid w:val="00FF55F9"/>
    <w:rsid w:val="00FF79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9D915"/>
  <w15:docId w15:val="{A8C39B93-5AC8-40EA-B9C2-4859F4956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79A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179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022A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754A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179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99"/>
    <w:qFormat/>
    <w:rsid w:val="000179AD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F022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styleId="Hipercze">
    <w:name w:val="Hyperlink"/>
    <w:rsid w:val="00F022AF"/>
    <w:rPr>
      <w:color w:val="0000FF"/>
      <w:u w:val="single"/>
    </w:rPr>
  </w:style>
  <w:style w:type="paragraph" w:customStyle="1" w:styleId="Nagwek51">
    <w:name w:val="Nagłówek 51"/>
    <w:basedOn w:val="Normalny"/>
    <w:next w:val="Normalny"/>
    <w:rsid w:val="00F022AF"/>
    <w:pPr>
      <w:keepNext/>
    </w:pPr>
    <w:rPr>
      <w:rFonts w:ascii="Verdana" w:hAnsi="Verdana" w:cs="Verdana"/>
      <w:b/>
      <w:bCs/>
      <w:sz w:val="18"/>
    </w:rPr>
  </w:style>
  <w:style w:type="paragraph" w:styleId="Nagwek">
    <w:name w:val="header"/>
    <w:basedOn w:val="Normalny"/>
    <w:link w:val="NagwekZnak"/>
    <w:uiPriority w:val="99"/>
    <w:unhideWhenUsed/>
    <w:rsid w:val="00F9430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9430F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F9430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9430F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4E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44E7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4E7C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4E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4E7C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4E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4E7C"/>
    <w:rPr>
      <w:rFonts w:ascii="Tahoma" w:eastAsia="Times New Roman" w:hAnsi="Tahoma" w:cs="Tahoma"/>
      <w:sz w:val="16"/>
      <w:szCs w:val="16"/>
      <w:lang w:eastAsia="zh-CN"/>
    </w:rPr>
  </w:style>
  <w:style w:type="paragraph" w:styleId="NormalnyWeb">
    <w:name w:val="Normal (Web)"/>
    <w:basedOn w:val="Normalny"/>
    <w:unhideWhenUsed/>
    <w:rsid w:val="002664F3"/>
    <w:pPr>
      <w:spacing w:before="100" w:beforeAutospacing="1" w:after="100" w:afterAutospacing="1"/>
    </w:pPr>
    <w:rPr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9754A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zh-C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32BBF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3C21E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F2A2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F2A24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F2A24"/>
    <w:rPr>
      <w:vertAlign w:val="superscript"/>
    </w:rPr>
  </w:style>
  <w:style w:type="character" w:customStyle="1" w:styleId="mb16">
    <w:name w:val="mb16"/>
    <w:basedOn w:val="Domylnaczcionkaakapitu"/>
    <w:rsid w:val="00050BBD"/>
  </w:style>
  <w:style w:type="paragraph" w:styleId="Tytu">
    <w:name w:val="Title"/>
    <w:basedOn w:val="Normalny"/>
    <w:next w:val="Normalny"/>
    <w:link w:val="TytuZnak"/>
    <w:autoRedefine/>
    <w:uiPriority w:val="10"/>
    <w:qFormat/>
    <w:rsid w:val="00F21098"/>
    <w:pPr>
      <w:pBdr>
        <w:bottom w:val="single" w:sz="8" w:space="4" w:color="4F81BD" w:themeColor="accent1"/>
      </w:pBdr>
      <w:spacing w:after="300" w:line="360" w:lineRule="auto"/>
      <w:contextualSpacing/>
    </w:pPr>
    <w:rPr>
      <w:rFonts w:ascii="Verdana" w:eastAsiaTheme="majorEastAsia" w:hAnsi="Verdana" w:cstheme="majorBidi"/>
      <w:b/>
      <w:color w:val="000000" w:themeColor="text1"/>
      <w:spacing w:val="5"/>
      <w:kern w:val="28"/>
      <w:sz w:val="28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21098"/>
    <w:rPr>
      <w:rFonts w:ascii="Verdana" w:eastAsiaTheme="majorEastAsia" w:hAnsi="Verdana" w:cstheme="majorBidi"/>
      <w:b/>
      <w:color w:val="000000" w:themeColor="text1"/>
      <w:spacing w:val="5"/>
      <w:kern w:val="28"/>
      <w:sz w:val="28"/>
      <w:szCs w:val="52"/>
      <w:lang w:eastAsia="zh-CN"/>
    </w:rPr>
  </w:style>
  <w:style w:type="table" w:styleId="Tabela-Siatka">
    <w:name w:val="Table Grid"/>
    <w:basedOn w:val="Standardowy"/>
    <w:uiPriority w:val="59"/>
    <w:rsid w:val="00A12D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eft">
    <w:name w:val="left"/>
    <w:basedOn w:val="Domylnaczcionkaakapitu"/>
    <w:rsid w:val="00893D5B"/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99"/>
    <w:locked/>
    <w:rsid w:val="00D042C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kstpodstawowy">
    <w:name w:val="Body Text"/>
    <w:basedOn w:val="Normalny"/>
    <w:link w:val="TekstpodstawowyZnak"/>
    <w:semiHidden/>
    <w:rsid w:val="00FD1599"/>
    <w:pPr>
      <w:spacing w:after="0" w:line="240" w:lineRule="auto"/>
    </w:pPr>
    <w:rPr>
      <w:sz w:val="2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D1599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styleId="Uwydatnienie">
    <w:name w:val="Emphasis"/>
    <w:basedOn w:val="Domylnaczcionkaakapitu"/>
    <w:qFormat/>
    <w:rsid w:val="00FD159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740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um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8F19DB-CFFF-421C-B5B2-8D0F730AC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3697</Words>
  <Characters>22187</Characters>
  <Application>Microsoft Office Word</Application>
  <DocSecurity>0</DocSecurity>
  <Lines>184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25833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</dc:creator>
  <cp:lastModifiedBy>Przystajko Marta</cp:lastModifiedBy>
  <cp:revision>2</cp:revision>
  <cp:lastPrinted>2026-01-29T08:28:00Z</cp:lastPrinted>
  <dcterms:created xsi:type="dcterms:W3CDTF">2026-01-29T11:22:00Z</dcterms:created>
  <dcterms:modified xsi:type="dcterms:W3CDTF">2026-01-29T11:22:00Z</dcterms:modified>
</cp:coreProperties>
</file>