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2A19F" w14:textId="1A5AB04C" w:rsidR="000F25D5" w:rsidRPr="005949F0" w:rsidRDefault="003B5D9C" w:rsidP="000F25D5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bookmarkStart w:id="0" w:name="_GoBack"/>
      <w:bookmarkEnd w:id="0"/>
      <w:r w:rsidRPr="00236FC7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36FC7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36FC7">
        <w:rPr>
          <w:rFonts w:asciiTheme="minorHAnsi" w:hAnsiTheme="minorHAnsi" w:cstheme="minorHAnsi"/>
          <w:color w:val="auto"/>
          <w:sz w:val="28"/>
        </w:rPr>
        <w:br/>
      </w:r>
      <w:r w:rsidRPr="00236FC7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236FC7">
        <w:rPr>
          <w:rFonts w:asciiTheme="minorHAnsi" w:hAnsiTheme="minorHAnsi" w:cstheme="minorHAnsi"/>
          <w:color w:val="auto"/>
          <w:sz w:val="28"/>
        </w:rPr>
        <w:br/>
      </w:r>
      <w:r w:rsidRPr="00236FC7">
        <w:rPr>
          <w:rFonts w:asciiTheme="minorHAnsi" w:hAnsiTheme="minorHAnsi" w:cstheme="minorHAnsi"/>
          <w:color w:val="auto"/>
          <w:sz w:val="28"/>
        </w:rPr>
        <w:t>ogłasza z dniem</w:t>
      </w:r>
      <w:r w:rsidR="008D5E3D" w:rsidRPr="00236FC7">
        <w:rPr>
          <w:rFonts w:asciiTheme="minorHAnsi" w:hAnsiTheme="minorHAnsi" w:cstheme="minorHAnsi"/>
          <w:color w:val="auto"/>
          <w:sz w:val="28"/>
        </w:rPr>
        <w:t xml:space="preserve"> </w:t>
      </w:r>
      <w:r w:rsidR="00236FC7" w:rsidRPr="00AF3798">
        <w:rPr>
          <w:rFonts w:asciiTheme="minorHAnsi" w:hAnsiTheme="minorHAnsi" w:cstheme="minorHAnsi"/>
          <w:color w:val="auto"/>
          <w:sz w:val="28"/>
        </w:rPr>
        <w:t>2</w:t>
      </w:r>
      <w:r w:rsidR="00FF1A75">
        <w:rPr>
          <w:rFonts w:asciiTheme="minorHAnsi" w:hAnsiTheme="minorHAnsi" w:cstheme="minorHAnsi"/>
          <w:color w:val="auto"/>
          <w:sz w:val="28"/>
        </w:rPr>
        <w:t>3</w:t>
      </w:r>
      <w:r w:rsidR="00236FC7" w:rsidRPr="00AF3798">
        <w:rPr>
          <w:rFonts w:asciiTheme="minorHAnsi" w:hAnsiTheme="minorHAnsi" w:cstheme="minorHAnsi"/>
          <w:color w:val="auto"/>
          <w:sz w:val="28"/>
        </w:rPr>
        <w:t xml:space="preserve"> sierpnia</w:t>
      </w:r>
      <w:r w:rsidR="00B23DD0" w:rsidRPr="00AF3798">
        <w:rPr>
          <w:rFonts w:asciiTheme="minorHAnsi" w:hAnsiTheme="minorHAnsi" w:cstheme="minorHAnsi"/>
          <w:color w:val="auto"/>
          <w:sz w:val="28"/>
        </w:rPr>
        <w:t xml:space="preserve"> </w:t>
      </w:r>
      <w:r w:rsidR="00FB462A" w:rsidRPr="00AF3798">
        <w:rPr>
          <w:rFonts w:asciiTheme="minorHAnsi" w:hAnsiTheme="minorHAnsi" w:cstheme="minorHAnsi"/>
          <w:color w:val="auto"/>
          <w:sz w:val="28"/>
        </w:rPr>
        <w:t>202</w:t>
      </w:r>
      <w:r w:rsidR="00056D87" w:rsidRPr="00AF3798">
        <w:rPr>
          <w:rFonts w:asciiTheme="minorHAnsi" w:hAnsiTheme="minorHAnsi" w:cstheme="minorHAnsi"/>
          <w:color w:val="auto"/>
          <w:sz w:val="28"/>
        </w:rPr>
        <w:t>4</w:t>
      </w:r>
      <w:r w:rsidR="008A6222" w:rsidRPr="00AF3798">
        <w:rPr>
          <w:rFonts w:asciiTheme="minorHAnsi" w:hAnsiTheme="minorHAnsi" w:cstheme="minorHAnsi"/>
          <w:color w:val="auto"/>
          <w:sz w:val="28"/>
        </w:rPr>
        <w:t xml:space="preserve"> </w:t>
      </w:r>
      <w:r w:rsidRPr="00AF3798">
        <w:rPr>
          <w:rFonts w:asciiTheme="minorHAnsi" w:hAnsiTheme="minorHAnsi" w:cstheme="minorHAnsi"/>
          <w:color w:val="auto"/>
          <w:sz w:val="28"/>
        </w:rPr>
        <w:t>roku</w:t>
      </w:r>
      <w:r w:rsidRPr="00236FC7">
        <w:rPr>
          <w:rFonts w:asciiTheme="minorHAnsi" w:hAnsiTheme="minorHAnsi" w:cstheme="minorHAnsi"/>
          <w:color w:val="auto"/>
          <w:sz w:val="28"/>
        </w:rPr>
        <w:t xml:space="preserve"> otwarty ko</w:t>
      </w:r>
      <w:r w:rsidR="00602FC5" w:rsidRPr="00236FC7">
        <w:rPr>
          <w:rFonts w:asciiTheme="minorHAnsi" w:hAnsiTheme="minorHAnsi" w:cstheme="minorHAnsi"/>
          <w:color w:val="auto"/>
          <w:sz w:val="28"/>
        </w:rPr>
        <w:t xml:space="preserve">nkurs ofert na </w:t>
      </w:r>
      <w:r w:rsidR="00C225FB" w:rsidRPr="00236FC7">
        <w:rPr>
          <w:rFonts w:asciiTheme="minorHAnsi" w:hAnsiTheme="minorHAnsi" w:cstheme="minorHAnsi"/>
          <w:color w:val="auto"/>
          <w:sz w:val="28"/>
        </w:rPr>
        <w:t>wybór reali</w:t>
      </w:r>
      <w:r w:rsidR="005C7A62" w:rsidRPr="00236FC7">
        <w:rPr>
          <w:rFonts w:asciiTheme="minorHAnsi" w:hAnsiTheme="minorHAnsi" w:cstheme="minorHAnsi"/>
          <w:color w:val="auto"/>
          <w:sz w:val="28"/>
        </w:rPr>
        <w:t>zator</w:t>
      </w:r>
      <w:r w:rsidR="00D81322">
        <w:rPr>
          <w:rFonts w:asciiTheme="minorHAnsi" w:hAnsiTheme="minorHAnsi" w:cstheme="minorHAnsi"/>
          <w:color w:val="auto"/>
          <w:sz w:val="28"/>
        </w:rPr>
        <w:t>a</w:t>
      </w:r>
      <w:r w:rsidR="005C7A62" w:rsidRPr="00236FC7">
        <w:rPr>
          <w:rFonts w:asciiTheme="minorHAnsi" w:hAnsiTheme="minorHAnsi" w:cstheme="minorHAnsi"/>
          <w:color w:val="auto"/>
          <w:sz w:val="28"/>
        </w:rPr>
        <w:t xml:space="preserve"> p</w:t>
      </w:r>
      <w:r w:rsidR="00255B97" w:rsidRPr="00236FC7">
        <w:rPr>
          <w:rFonts w:asciiTheme="minorHAnsi" w:hAnsiTheme="minorHAnsi" w:cstheme="minorHAnsi"/>
          <w:color w:val="auto"/>
          <w:sz w:val="28"/>
        </w:rPr>
        <w:t>rogramu</w:t>
      </w:r>
      <w:r w:rsidR="00EB01AA" w:rsidRPr="00236FC7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236FC7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236FC7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236FC7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236FC7">
        <w:rPr>
          <w:rFonts w:asciiTheme="minorHAnsi" w:hAnsiTheme="minorHAnsi" w:cstheme="minorHAnsi"/>
          <w:color w:val="auto"/>
          <w:sz w:val="28"/>
        </w:rPr>
        <w:t>SZKÓŁ PODSTAWOWYCH”</w:t>
      </w:r>
    </w:p>
    <w:p w14:paraId="0F22EB73" w14:textId="77777777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5949F0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41AD3A3" w14:textId="0AC2DAAD" w:rsidR="00EB01AA" w:rsidRPr="005949F0" w:rsidRDefault="00EB01AA" w:rsidP="002157FC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48 ust.1 </w:t>
      </w:r>
      <w:r w:rsidR="00BF19AE" w:rsidRPr="005949F0">
        <w:rPr>
          <w:rFonts w:asciiTheme="minorHAnsi" w:hAnsiTheme="minorHAnsi" w:cstheme="minorHAnsi"/>
        </w:rPr>
        <w:t xml:space="preserve">, art. 48b </w:t>
      </w:r>
      <w:r w:rsidR="00BF19AE" w:rsidRPr="007E47C6">
        <w:rPr>
          <w:rFonts w:asciiTheme="minorHAnsi" w:hAnsiTheme="minorHAnsi" w:cstheme="minorHAnsi"/>
        </w:rPr>
        <w:t>ust. 1</w:t>
      </w:r>
      <w:r w:rsidR="00465339" w:rsidRPr="007E47C6">
        <w:rPr>
          <w:rFonts w:asciiTheme="minorHAnsi" w:hAnsiTheme="minorHAnsi" w:cstheme="minorHAnsi"/>
        </w:rPr>
        <w:t>,</w:t>
      </w:r>
      <w:r w:rsidR="00BF19AE" w:rsidRPr="007E47C6">
        <w:rPr>
          <w:rFonts w:asciiTheme="minorHAnsi" w:hAnsiTheme="minorHAnsi" w:cstheme="minorHAnsi"/>
        </w:rPr>
        <w:t xml:space="preserve"> 3</w:t>
      </w:r>
      <w:r w:rsidR="00465339" w:rsidRPr="007E47C6">
        <w:rPr>
          <w:rFonts w:asciiTheme="minorHAnsi" w:hAnsiTheme="minorHAnsi" w:cstheme="minorHAnsi"/>
        </w:rPr>
        <w:t>, 4</w:t>
      </w:r>
      <w:r w:rsidR="00BF19AE" w:rsidRPr="007E47C6">
        <w:rPr>
          <w:rFonts w:asciiTheme="minorHAnsi" w:hAnsiTheme="minorHAnsi" w:cstheme="minorHAnsi"/>
        </w:rPr>
        <w:t xml:space="preserve"> </w:t>
      </w:r>
      <w:r w:rsidR="003C2C5D">
        <w:rPr>
          <w:rFonts w:asciiTheme="minorHAnsi" w:hAnsiTheme="minorHAnsi" w:cstheme="minorHAnsi"/>
        </w:rPr>
        <w:t>u</w:t>
      </w:r>
      <w:r w:rsidRPr="007E47C6">
        <w:rPr>
          <w:rFonts w:asciiTheme="minorHAnsi" w:hAnsiTheme="minorHAnsi" w:cstheme="minorHAnsi"/>
        </w:rPr>
        <w:t>stawy</w:t>
      </w:r>
      <w:r w:rsidRPr="005949F0">
        <w:rPr>
          <w:rFonts w:asciiTheme="minorHAnsi" w:hAnsiTheme="minorHAnsi" w:cstheme="minorHAnsi"/>
        </w:rPr>
        <w:t xml:space="preserve"> z dnia 27 sierpnia 2004 r.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 xml:space="preserve">o świadczeniach opieki zdrowotnej finansowanych ze środków publicznych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>(Dz.U. z 202</w:t>
      </w:r>
      <w:r w:rsidR="00B807BF">
        <w:rPr>
          <w:rFonts w:asciiTheme="minorHAnsi" w:hAnsiTheme="minorHAnsi" w:cstheme="minorHAnsi"/>
        </w:rPr>
        <w:t>4</w:t>
      </w:r>
      <w:r w:rsidR="00B447D3" w:rsidRPr="005949F0">
        <w:rPr>
          <w:rFonts w:asciiTheme="minorHAnsi" w:hAnsiTheme="minorHAnsi" w:cstheme="minorHAnsi"/>
        </w:rPr>
        <w:t xml:space="preserve"> r.</w:t>
      </w:r>
      <w:r w:rsidRPr="005949F0">
        <w:rPr>
          <w:rFonts w:asciiTheme="minorHAnsi" w:hAnsiTheme="minorHAnsi" w:cstheme="minorHAnsi"/>
        </w:rPr>
        <w:t xml:space="preserve">, poz. </w:t>
      </w:r>
      <w:r w:rsidR="00B807BF">
        <w:rPr>
          <w:rFonts w:asciiTheme="minorHAnsi" w:hAnsiTheme="minorHAnsi" w:cstheme="minorHAnsi"/>
        </w:rPr>
        <w:t>146</w:t>
      </w:r>
      <w:r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późn. zm.</w:t>
      </w:r>
      <w:r w:rsidRPr="005949F0">
        <w:rPr>
          <w:rFonts w:asciiTheme="minorHAnsi" w:hAnsiTheme="minorHAnsi" w:cstheme="minorHAnsi"/>
        </w:rPr>
        <w:t>)</w:t>
      </w:r>
      <w:r w:rsidR="00050BBD" w:rsidRPr="005949F0">
        <w:rPr>
          <w:rFonts w:asciiTheme="minorHAnsi" w:hAnsiTheme="minorHAnsi" w:cstheme="minorHAnsi"/>
        </w:rPr>
        <w:t>,</w:t>
      </w:r>
    </w:p>
    <w:p w14:paraId="2F6E79CC" w14:textId="393B43C6" w:rsidR="00893D5B" w:rsidRDefault="00EB01AA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115 ust. </w:t>
      </w:r>
      <w:r w:rsidR="00CA0B6D" w:rsidRPr="005949F0">
        <w:rPr>
          <w:rFonts w:asciiTheme="minorHAnsi" w:hAnsiTheme="minorHAnsi" w:cstheme="minorHAnsi"/>
        </w:rPr>
        <w:t>1 pkt.1</w:t>
      </w:r>
      <w:r w:rsidRPr="005949F0">
        <w:rPr>
          <w:rFonts w:asciiTheme="minorHAnsi" w:hAnsiTheme="minorHAnsi" w:cstheme="minorHAnsi"/>
        </w:rPr>
        <w:t xml:space="preserve"> </w:t>
      </w:r>
      <w:r w:rsidR="003C2C5D">
        <w:rPr>
          <w:rFonts w:asciiTheme="minorHAnsi" w:hAnsiTheme="minorHAnsi" w:cstheme="minorHAnsi"/>
        </w:rPr>
        <w:t>u</w:t>
      </w:r>
      <w:r w:rsidRPr="005949F0">
        <w:rPr>
          <w:rFonts w:asciiTheme="minorHAnsi" w:hAnsiTheme="minorHAnsi" w:cstheme="minorHAnsi"/>
        </w:rPr>
        <w:t>stawy z dnia 15 kwietnia 2011 r. o działalności lecznicze</w:t>
      </w:r>
      <w:r w:rsidR="00050BBD" w:rsidRPr="005949F0">
        <w:rPr>
          <w:rFonts w:asciiTheme="minorHAnsi" w:hAnsiTheme="minorHAnsi" w:cstheme="minorHAnsi"/>
        </w:rPr>
        <w:t xml:space="preserve">j (Dz.U. z </w:t>
      </w:r>
      <w:r w:rsidR="00FB462A" w:rsidRPr="005949F0">
        <w:rPr>
          <w:rFonts w:asciiTheme="minorHAnsi" w:hAnsiTheme="minorHAnsi" w:cstheme="minorHAnsi"/>
        </w:rPr>
        <w:t>202</w:t>
      </w:r>
      <w:r w:rsidR="0009701B">
        <w:rPr>
          <w:rFonts w:asciiTheme="minorHAnsi" w:hAnsiTheme="minorHAnsi" w:cstheme="minorHAnsi"/>
        </w:rPr>
        <w:t>4</w:t>
      </w:r>
      <w:r w:rsidR="00B447D3" w:rsidRPr="005949F0">
        <w:rPr>
          <w:rFonts w:asciiTheme="minorHAnsi" w:hAnsiTheme="minorHAnsi" w:cstheme="minorHAnsi"/>
        </w:rPr>
        <w:t xml:space="preserve"> r.</w:t>
      </w:r>
      <w:r w:rsidR="00050BBD" w:rsidRPr="005949F0">
        <w:rPr>
          <w:rFonts w:asciiTheme="minorHAnsi" w:hAnsiTheme="minorHAnsi" w:cstheme="minorHAnsi"/>
        </w:rPr>
        <w:t>, p</w:t>
      </w:r>
      <w:r w:rsidR="008073ED" w:rsidRPr="005949F0">
        <w:rPr>
          <w:rFonts w:asciiTheme="minorHAnsi" w:hAnsiTheme="minorHAnsi" w:cstheme="minorHAnsi"/>
        </w:rPr>
        <w:t>oz</w:t>
      </w:r>
      <w:r w:rsidR="00050BBD" w:rsidRPr="005949F0">
        <w:rPr>
          <w:rFonts w:asciiTheme="minorHAnsi" w:hAnsiTheme="minorHAnsi" w:cstheme="minorHAnsi"/>
        </w:rPr>
        <w:t xml:space="preserve">. </w:t>
      </w:r>
      <w:r w:rsidR="0009701B">
        <w:rPr>
          <w:rFonts w:asciiTheme="minorHAnsi" w:hAnsiTheme="minorHAnsi" w:cstheme="minorHAnsi"/>
        </w:rPr>
        <w:t>799</w:t>
      </w:r>
      <w:r w:rsidR="00050BBD"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</w:t>
      </w:r>
      <w:r w:rsidR="00B570F2" w:rsidRPr="005949F0">
        <w:rPr>
          <w:rFonts w:asciiTheme="minorHAnsi" w:hAnsiTheme="minorHAnsi" w:cstheme="minorHAnsi"/>
        </w:rPr>
        <w:t>n</w:t>
      </w:r>
      <w:r w:rsidR="00B447D3" w:rsidRPr="005949F0">
        <w:rPr>
          <w:rFonts w:asciiTheme="minorHAnsi" w:hAnsiTheme="minorHAnsi" w:cstheme="minorHAnsi"/>
        </w:rPr>
        <w:t>. zm.</w:t>
      </w:r>
      <w:r w:rsidR="00050BBD" w:rsidRPr="005949F0">
        <w:rPr>
          <w:rFonts w:asciiTheme="minorHAnsi" w:hAnsiTheme="minorHAnsi" w:cstheme="minorHAnsi"/>
        </w:rPr>
        <w:t>),</w:t>
      </w:r>
    </w:p>
    <w:p w14:paraId="31A3C937" w14:textId="5ECE8A74" w:rsidR="003C2C5D" w:rsidRPr="005949F0" w:rsidRDefault="003C2C5D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związku z art. 24 ust. 2 ustawy z dnia 12 kwietnia 2019 o opiece zdrowotnej nad uczniami (Dz.U. z 2019 r., poz. 1078)</w:t>
      </w:r>
      <w:r w:rsidR="001005C7">
        <w:rPr>
          <w:rFonts w:asciiTheme="minorHAnsi" w:hAnsiTheme="minorHAnsi" w:cstheme="minorHAnsi"/>
        </w:rPr>
        <w:t>,</w:t>
      </w:r>
    </w:p>
    <w:p w14:paraId="24C8DE5A" w14:textId="4DFD012E" w:rsidR="00893D5B" w:rsidRPr="005949F0" w:rsidRDefault="00D725D2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  <w:color w:val="000000"/>
          <w:lang w:eastAsia="pl-PL"/>
        </w:rPr>
        <w:t>U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chwały nr XLIX/1299/22 Rady Miejskiej Wrocławia z dnia 24 lutego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 r. w sprawie założeń i kierunków działań w zakresie polityki zdrowotnej w latach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-2026. </w:t>
      </w:r>
    </w:p>
    <w:p w14:paraId="3039A2E6" w14:textId="194A0F34" w:rsidR="002E519A" w:rsidRPr="005949F0" w:rsidRDefault="002E519A" w:rsidP="002E519A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UWAGA: Środki finansowe na realizację </w:t>
      </w:r>
      <w:r w:rsidR="00EE2631" w:rsidRPr="005949F0">
        <w:rPr>
          <w:rFonts w:asciiTheme="minorHAnsi" w:hAnsiTheme="minorHAnsi" w:cstheme="minorHAnsi"/>
        </w:rPr>
        <w:t>Programu nie są dotacją w rozumieniu przepisów o finansach publicznych.</w:t>
      </w:r>
    </w:p>
    <w:p w14:paraId="5938C45D" w14:textId="77777777" w:rsidR="000179AD" w:rsidRPr="005949F0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5949F0">
        <w:rPr>
          <w:rFonts w:asciiTheme="minorHAnsi" w:eastAsia="Verdana" w:hAnsiTheme="minorHAnsi" w:cstheme="minorHAnsi"/>
        </w:rPr>
        <w:t>łalność leczniczą w rozumieniu U</w:t>
      </w:r>
      <w:r w:rsidRPr="005949F0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5949F0">
        <w:rPr>
          <w:rFonts w:asciiTheme="minorHAnsi" w:eastAsia="Verdana" w:hAnsiTheme="minorHAnsi" w:cstheme="minorHAnsi"/>
        </w:rPr>
        <w:t>,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120F2F" w:rsidRPr="005949F0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5949F0">
        <w:rPr>
          <w:rFonts w:asciiTheme="minorHAnsi" w:eastAsia="Verdana" w:hAnsiTheme="minorHAnsi" w:cstheme="minorHAnsi"/>
          <w:b/>
        </w:rPr>
        <w:t>„O</w:t>
      </w:r>
      <w:r w:rsidR="00120F2F" w:rsidRPr="005949F0">
        <w:rPr>
          <w:rFonts w:asciiTheme="minorHAnsi" w:eastAsia="Verdana" w:hAnsiTheme="minorHAnsi" w:cstheme="minorHAnsi"/>
          <w:b/>
        </w:rPr>
        <w:t>ferentem”</w:t>
      </w:r>
      <w:r w:rsidR="00120F2F" w:rsidRPr="005949F0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7C58973C" w:rsidR="000179AD" w:rsidRPr="005949F0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</w:rPr>
        <w:t>Rozpoczęcie</w:t>
      </w:r>
      <w:r w:rsidRPr="005949F0">
        <w:rPr>
          <w:rFonts w:asciiTheme="minorHAnsi" w:eastAsia="Verdana" w:hAnsiTheme="minorHAnsi" w:cstheme="minorHAnsi"/>
          <w:b/>
        </w:rPr>
        <w:t xml:space="preserve"> od</w:t>
      </w:r>
      <w:r w:rsidR="008D5E3D" w:rsidRPr="005949F0">
        <w:rPr>
          <w:rFonts w:asciiTheme="minorHAnsi" w:eastAsia="Verdana" w:hAnsiTheme="minorHAnsi" w:cstheme="minorHAnsi"/>
          <w:b/>
        </w:rPr>
        <w:t xml:space="preserve"> </w:t>
      </w:r>
      <w:r w:rsidR="0084770F">
        <w:rPr>
          <w:rFonts w:asciiTheme="minorHAnsi" w:eastAsia="Verdana" w:hAnsiTheme="minorHAnsi" w:cstheme="minorHAnsi"/>
          <w:b/>
        </w:rPr>
        <w:t>23</w:t>
      </w:r>
      <w:r w:rsidR="00C778B9">
        <w:rPr>
          <w:rFonts w:asciiTheme="minorHAnsi" w:eastAsia="Verdana" w:hAnsiTheme="minorHAnsi" w:cstheme="minorHAnsi"/>
          <w:b/>
        </w:rPr>
        <w:t xml:space="preserve"> </w:t>
      </w:r>
      <w:r w:rsidR="00975202">
        <w:rPr>
          <w:rFonts w:asciiTheme="minorHAnsi" w:eastAsia="Verdana" w:hAnsiTheme="minorHAnsi" w:cstheme="minorHAnsi"/>
          <w:b/>
        </w:rPr>
        <w:t>września</w:t>
      </w:r>
      <w:r w:rsidR="003A4018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943A4E" w:rsidRPr="005949F0">
        <w:rPr>
          <w:rFonts w:asciiTheme="minorHAnsi" w:eastAsia="Verdana" w:hAnsiTheme="minorHAnsi" w:cstheme="minorHAnsi"/>
          <w:b/>
        </w:rPr>
        <w:t>4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/>
        </w:rPr>
        <w:t xml:space="preserve">roku, </w:t>
      </w:r>
      <w:r w:rsidRPr="005949F0">
        <w:rPr>
          <w:rFonts w:asciiTheme="minorHAnsi" w:eastAsia="Verdana" w:hAnsiTheme="minorHAnsi" w:cstheme="minorHAnsi"/>
        </w:rPr>
        <w:t>zakończenie</w:t>
      </w:r>
      <w:r w:rsidRPr="005949F0">
        <w:rPr>
          <w:rFonts w:asciiTheme="minorHAnsi" w:eastAsia="Verdana" w:hAnsiTheme="minorHAnsi" w:cstheme="minorHAnsi"/>
          <w:b/>
        </w:rPr>
        <w:t xml:space="preserve"> do </w:t>
      </w:r>
      <w:r w:rsidR="00AA7D16" w:rsidRPr="005949F0">
        <w:rPr>
          <w:rFonts w:asciiTheme="minorHAnsi" w:eastAsia="Verdana" w:hAnsiTheme="minorHAnsi" w:cstheme="minorHAnsi"/>
          <w:b/>
        </w:rPr>
        <w:t>3</w:t>
      </w:r>
      <w:r w:rsidR="00F9712E">
        <w:rPr>
          <w:rFonts w:asciiTheme="minorHAnsi" w:eastAsia="Verdana" w:hAnsiTheme="minorHAnsi" w:cstheme="minorHAnsi"/>
          <w:b/>
        </w:rPr>
        <w:t>0</w:t>
      </w:r>
      <w:r w:rsidR="00523BC5" w:rsidRPr="005949F0">
        <w:rPr>
          <w:rFonts w:asciiTheme="minorHAnsi" w:eastAsia="Verdana" w:hAnsiTheme="minorHAnsi" w:cstheme="minorHAnsi"/>
          <w:b/>
        </w:rPr>
        <w:t xml:space="preserve"> </w:t>
      </w:r>
      <w:r w:rsidR="00F9712E">
        <w:rPr>
          <w:rFonts w:asciiTheme="minorHAnsi" w:eastAsia="Verdana" w:hAnsiTheme="minorHAnsi" w:cstheme="minorHAnsi"/>
          <w:b/>
        </w:rPr>
        <w:t>listopada</w:t>
      </w:r>
      <w:r w:rsidR="006508EA" w:rsidRPr="005949F0">
        <w:rPr>
          <w:rFonts w:asciiTheme="minorHAnsi" w:eastAsia="Verdana" w:hAnsiTheme="minorHAnsi" w:cstheme="minorHAnsi"/>
          <w:b/>
        </w:rPr>
        <w:t xml:space="preserve"> 202</w:t>
      </w:r>
      <w:r w:rsidR="00C778B9">
        <w:rPr>
          <w:rFonts w:asciiTheme="minorHAnsi" w:eastAsia="Verdana" w:hAnsiTheme="minorHAnsi" w:cstheme="minorHAnsi"/>
          <w:b/>
        </w:rPr>
        <w:t>5</w:t>
      </w:r>
      <w:r w:rsidRPr="005949F0">
        <w:rPr>
          <w:rFonts w:asciiTheme="minorHAnsi" w:eastAsia="Verdana" w:hAnsiTheme="minorHAnsi" w:cstheme="minorHAnsi"/>
          <w:b/>
        </w:rPr>
        <w:t xml:space="preserve"> roku</w:t>
      </w:r>
      <w:r w:rsidR="008A4F88" w:rsidRPr="005949F0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6C7584A2" w14:textId="7791E04F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Szkoła Podstawowa nr 97, ul. Prosta 16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61A78C62" w14:textId="6786F769" w:rsidR="007B5EA5" w:rsidRPr="004C6A0B" w:rsidRDefault="007B5EA5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4C6A0B">
        <w:rPr>
          <w:rFonts w:asciiTheme="minorHAnsi" w:hAnsiTheme="minorHAnsi" w:cstheme="minorHAnsi"/>
        </w:rPr>
        <w:t xml:space="preserve">W </w:t>
      </w:r>
      <w:r w:rsidRPr="004C6A0B">
        <w:rPr>
          <w:rFonts w:asciiTheme="minorHAnsi" w:hAnsiTheme="minorHAnsi" w:cstheme="minorHAnsi"/>
          <w:b/>
        </w:rPr>
        <w:t>roku 2024</w:t>
      </w:r>
      <w:r w:rsidRPr="004C6A0B">
        <w:rPr>
          <w:rFonts w:asciiTheme="minorHAnsi" w:hAnsiTheme="minorHAnsi" w:cstheme="minorHAnsi"/>
        </w:rPr>
        <w:t xml:space="preserve"> </w:t>
      </w:r>
      <w:r w:rsidRPr="004C6A0B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="00031A62">
        <w:rPr>
          <w:rFonts w:asciiTheme="minorHAnsi" w:eastAsia="Verdana" w:hAnsiTheme="minorHAnsi" w:cstheme="minorHAnsi"/>
          <w:b/>
        </w:rPr>
        <w:t>30</w:t>
      </w:r>
      <w:r w:rsidRPr="004C6A0B">
        <w:rPr>
          <w:rFonts w:asciiTheme="minorHAnsi" w:eastAsia="Verdana" w:hAnsiTheme="minorHAnsi" w:cstheme="minorHAnsi"/>
          <w:b/>
        </w:rPr>
        <w:t> 000, 00</w:t>
      </w:r>
      <w:r w:rsidRPr="004C6A0B">
        <w:rPr>
          <w:rFonts w:asciiTheme="minorHAnsi" w:eastAsia="Verdana" w:hAnsiTheme="minorHAnsi" w:cstheme="minorHAnsi"/>
        </w:rPr>
        <w:t xml:space="preserve"> </w:t>
      </w:r>
      <w:r w:rsidRPr="004C6A0B">
        <w:rPr>
          <w:rFonts w:asciiTheme="minorHAnsi" w:eastAsia="Verdana" w:hAnsiTheme="minorHAnsi" w:cstheme="minorHAnsi"/>
          <w:b/>
        </w:rPr>
        <w:t>PLN</w:t>
      </w:r>
      <w:r w:rsidRPr="004C6A0B">
        <w:rPr>
          <w:rFonts w:asciiTheme="minorHAnsi" w:eastAsia="Verdana" w:hAnsiTheme="minorHAnsi" w:cstheme="minorHAnsi"/>
        </w:rPr>
        <w:t>.</w:t>
      </w:r>
    </w:p>
    <w:p w14:paraId="2E5A1C29" w14:textId="1FD30E4E" w:rsidR="00882B31" w:rsidRPr="004C6A0B" w:rsidRDefault="00882B31" w:rsidP="00882B31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4C6A0B">
        <w:rPr>
          <w:rFonts w:asciiTheme="minorHAnsi" w:hAnsiTheme="minorHAnsi" w:cstheme="minorHAnsi"/>
        </w:rPr>
        <w:t xml:space="preserve">W </w:t>
      </w:r>
      <w:r w:rsidRPr="004C6A0B">
        <w:rPr>
          <w:rFonts w:asciiTheme="minorHAnsi" w:hAnsiTheme="minorHAnsi" w:cstheme="minorHAnsi"/>
          <w:b/>
        </w:rPr>
        <w:t>roku 2025</w:t>
      </w:r>
      <w:r w:rsidRPr="004C6A0B">
        <w:rPr>
          <w:rFonts w:asciiTheme="minorHAnsi" w:hAnsiTheme="minorHAnsi" w:cstheme="minorHAnsi"/>
        </w:rPr>
        <w:t xml:space="preserve"> </w:t>
      </w:r>
      <w:r w:rsidRPr="004C6A0B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Pr="004C6A0B">
        <w:rPr>
          <w:rFonts w:asciiTheme="minorHAnsi" w:eastAsia="Verdana" w:hAnsiTheme="minorHAnsi" w:cstheme="minorHAnsi"/>
          <w:b/>
        </w:rPr>
        <w:t>1</w:t>
      </w:r>
      <w:r w:rsidR="00410B72" w:rsidRPr="004C6A0B">
        <w:rPr>
          <w:rFonts w:asciiTheme="minorHAnsi" w:eastAsia="Verdana" w:hAnsiTheme="minorHAnsi" w:cstheme="minorHAnsi"/>
          <w:b/>
        </w:rPr>
        <w:t>3</w:t>
      </w:r>
      <w:r w:rsidRPr="004C6A0B">
        <w:rPr>
          <w:rFonts w:asciiTheme="minorHAnsi" w:eastAsia="Verdana" w:hAnsiTheme="minorHAnsi" w:cstheme="minorHAnsi"/>
          <w:b/>
        </w:rPr>
        <w:t>0 000, 00</w:t>
      </w:r>
      <w:r w:rsidRPr="004C6A0B">
        <w:rPr>
          <w:rFonts w:asciiTheme="minorHAnsi" w:eastAsia="Verdana" w:hAnsiTheme="minorHAnsi" w:cstheme="minorHAnsi"/>
        </w:rPr>
        <w:t xml:space="preserve"> </w:t>
      </w:r>
      <w:r w:rsidRPr="004C6A0B">
        <w:rPr>
          <w:rFonts w:asciiTheme="minorHAnsi" w:eastAsia="Verdana" w:hAnsiTheme="minorHAnsi" w:cstheme="minorHAnsi"/>
          <w:b/>
        </w:rPr>
        <w:t>PLN</w:t>
      </w:r>
      <w:r w:rsidRPr="004C6A0B">
        <w:rPr>
          <w:rFonts w:asciiTheme="minorHAnsi" w:eastAsia="Verdana" w:hAnsiTheme="minorHAnsi" w:cstheme="minorHAnsi"/>
        </w:rPr>
        <w:t>.</w:t>
      </w:r>
    </w:p>
    <w:p w14:paraId="3A4BBCB3" w14:textId="1F309F82" w:rsidR="000179AD" w:rsidRPr="00F54E70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F54E7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F54E7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F54E70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3607E86C" w:rsidR="00943101" w:rsidRPr="00F54E70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Zmiany wysokości środków przeznaczonych na realizację Programu w razie dokonania zmian dotyczących zadania</w:t>
      </w:r>
      <w:r w:rsidR="003D0CFF" w:rsidRPr="00F54E70">
        <w:rPr>
          <w:rFonts w:asciiTheme="minorHAnsi" w:hAnsiTheme="minorHAnsi" w:cstheme="minorHAnsi"/>
        </w:rPr>
        <w:t xml:space="preserve"> w budżecie Gminy Wrocław</w:t>
      </w:r>
      <w:r w:rsidRPr="00F54E70">
        <w:rPr>
          <w:rFonts w:asciiTheme="minorHAnsi" w:hAnsiTheme="minorHAnsi" w:cstheme="minorHAnsi"/>
        </w:rPr>
        <w:t xml:space="preserve">. </w:t>
      </w:r>
    </w:p>
    <w:p w14:paraId="090132D8" w14:textId="768BCA8A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Negocjowania z oferentami warunków i kosztów realizacji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>.</w:t>
      </w:r>
    </w:p>
    <w:p w14:paraId="0E0844A4" w14:textId="68D4BC39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F54E70">
        <w:rPr>
          <w:rFonts w:asciiTheme="minorHAnsi" w:eastAsia="Verdana" w:hAnsiTheme="minorHAnsi" w:cstheme="minorHAnsi"/>
        </w:rPr>
        <w:t xml:space="preserve">wyboru tylko jednej </w:t>
      </w:r>
      <w:r w:rsidR="003D0CFF" w:rsidRPr="00F54E70">
        <w:rPr>
          <w:rFonts w:asciiTheme="minorHAnsi" w:eastAsia="Verdana" w:hAnsiTheme="minorHAnsi" w:cstheme="minorHAnsi"/>
        </w:rPr>
        <w:t>oferty</w:t>
      </w:r>
      <w:r w:rsidR="005C7A62" w:rsidRPr="00F54E70">
        <w:rPr>
          <w:rFonts w:asciiTheme="minorHAnsi" w:eastAsia="Verdana" w:hAnsiTheme="minorHAnsi" w:cstheme="minorHAnsi"/>
        </w:rPr>
        <w:t xml:space="preserve"> do wskazan</w:t>
      </w:r>
      <w:r w:rsidR="009E20A8">
        <w:rPr>
          <w:rFonts w:asciiTheme="minorHAnsi" w:eastAsia="Verdana" w:hAnsiTheme="minorHAnsi" w:cstheme="minorHAnsi"/>
        </w:rPr>
        <w:t xml:space="preserve">ej </w:t>
      </w:r>
      <w:r w:rsidR="005C7A62" w:rsidRPr="00F54E70">
        <w:rPr>
          <w:rFonts w:asciiTheme="minorHAnsi" w:eastAsia="Verdana" w:hAnsiTheme="minorHAnsi" w:cstheme="minorHAnsi"/>
        </w:rPr>
        <w:t>szk</w:t>
      </w:r>
      <w:r w:rsidR="009E20A8">
        <w:rPr>
          <w:rFonts w:asciiTheme="minorHAnsi" w:eastAsia="Verdana" w:hAnsiTheme="minorHAnsi" w:cstheme="minorHAnsi"/>
        </w:rPr>
        <w:t>oły</w:t>
      </w:r>
      <w:r w:rsidR="003D0CFF" w:rsidRPr="00F54E70">
        <w:rPr>
          <w:rFonts w:asciiTheme="minorHAnsi" w:eastAsia="Verdana" w:hAnsiTheme="minorHAnsi" w:cstheme="minorHAnsi"/>
          <w:color w:val="0000FF"/>
        </w:rPr>
        <w:t>,</w:t>
      </w:r>
      <w:r w:rsidR="003D0CFF" w:rsidRPr="00F54E70">
        <w:rPr>
          <w:rFonts w:asciiTheme="minorHAnsi" w:eastAsia="Verdana" w:hAnsiTheme="minorHAnsi" w:cstheme="minorHAnsi"/>
          <w:color w:val="000000"/>
        </w:rPr>
        <w:t xml:space="preserve"> w</w:t>
      </w:r>
      <w:r w:rsidRPr="00F54E70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F54E70">
        <w:rPr>
          <w:rFonts w:asciiTheme="minorHAnsi" w:hAnsiTheme="minorHAnsi" w:cstheme="minorHAnsi"/>
        </w:rPr>
        <w:br/>
      </w:r>
      <w:r w:rsidRPr="00F54E70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F54E70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Unieważnienia </w:t>
      </w:r>
      <w:r w:rsidR="003D0CFF" w:rsidRPr="00F54E70">
        <w:rPr>
          <w:rFonts w:asciiTheme="minorHAnsi" w:eastAsia="Verdana" w:hAnsiTheme="minorHAnsi" w:cstheme="minorHAnsi"/>
          <w:color w:val="000000"/>
        </w:rPr>
        <w:t>konkursu,</w:t>
      </w:r>
      <w:r w:rsidRPr="00F54E70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F54E7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VII</w:t>
      </w:r>
      <w:r w:rsidR="00191086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F54E70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F54E70">
        <w:rPr>
          <w:rFonts w:asciiTheme="minorHAnsi" w:eastAsia="Verdana" w:hAnsiTheme="minorHAnsi" w:cstheme="minorHAnsi"/>
        </w:rPr>
        <w:t>działań</w:t>
      </w:r>
      <w:r w:rsidRPr="00F54E70">
        <w:rPr>
          <w:rFonts w:asciiTheme="minorHAnsi" w:eastAsia="Verdana" w:hAnsiTheme="minorHAnsi" w:cstheme="minorHAnsi"/>
        </w:rPr>
        <w:t xml:space="preserve"> merytorycznych </w:t>
      </w:r>
      <w:r w:rsidR="00D441F5" w:rsidRPr="00F54E70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F54E70">
        <w:rPr>
          <w:rFonts w:asciiTheme="minorHAnsi" w:eastAsia="Verdana" w:hAnsiTheme="minorHAnsi" w:cstheme="minorHAnsi"/>
          <w:b/>
        </w:rPr>
        <w:t>załącznik nr 1</w:t>
      </w:r>
      <w:r w:rsidR="00943101" w:rsidRPr="00F54E70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F54E70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F54E70" w:rsidRDefault="00E0398D" w:rsidP="00DE7F6D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lastRenderedPageBreak/>
        <w:t xml:space="preserve">Odbiorcami Programu </w:t>
      </w:r>
      <w:r w:rsidR="00943101" w:rsidRPr="00F54E70">
        <w:rPr>
          <w:rFonts w:asciiTheme="minorHAnsi" w:hAnsiTheme="minorHAnsi" w:cstheme="minorHAnsi"/>
        </w:rPr>
        <w:t>będą</w:t>
      </w:r>
      <w:r w:rsidRPr="00F54E70">
        <w:rPr>
          <w:rFonts w:asciiTheme="minorHAnsi" w:hAnsiTheme="minorHAnsi" w:cstheme="minorHAnsi"/>
        </w:rPr>
        <w:t>:</w:t>
      </w:r>
    </w:p>
    <w:p w14:paraId="6ACA1522" w14:textId="070DF08B" w:rsidR="00DF05B5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uczniowie szk</w:t>
      </w:r>
      <w:r w:rsidR="001A3C9B" w:rsidRPr="00F54E70">
        <w:rPr>
          <w:rFonts w:asciiTheme="minorHAnsi" w:hAnsiTheme="minorHAnsi" w:cstheme="minorHAnsi"/>
        </w:rPr>
        <w:t>oły</w:t>
      </w:r>
      <w:r w:rsidRPr="00F54E70">
        <w:rPr>
          <w:rFonts w:asciiTheme="minorHAnsi" w:hAnsiTheme="minorHAnsi" w:cstheme="minorHAnsi"/>
        </w:rPr>
        <w:t xml:space="preserve"> podstawow</w:t>
      </w:r>
      <w:r w:rsidR="001A3C9B" w:rsidRPr="00F54E70">
        <w:rPr>
          <w:rFonts w:asciiTheme="minorHAnsi" w:hAnsiTheme="minorHAnsi" w:cstheme="minorHAnsi"/>
        </w:rPr>
        <w:t>ej</w:t>
      </w:r>
      <w:r w:rsidRPr="00F54E70">
        <w:rPr>
          <w:rFonts w:asciiTheme="minorHAnsi" w:hAnsiTheme="minorHAnsi" w:cstheme="minorHAnsi"/>
        </w:rPr>
        <w:t>, w wieku 6-15 lat, w któr</w:t>
      </w:r>
      <w:r w:rsidR="001A3C9B" w:rsidRPr="00F54E70">
        <w:rPr>
          <w:rFonts w:asciiTheme="minorHAnsi" w:hAnsiTheme="minorHAnsi" w:cstheme="minorHAnsi"/>
        </w:rPr>
        <w:t>ej</w:t>
      </w:r>
      <w:r w:rsidRPr="00F54E70">
        <w:rPr>
          <w:rFonts w:asciiTheme="minorHAnsi" w:hAnsiTheme="minorHAnsi" w:cstheme="minorHAnsi"/>
        </w:rPr>
        <w:t xml:space="preserve"> znajduj</w:t>
      </w:r>
      <w:r w:rsidR="001A3C9B" w:rsidRPr="00F54E70">
        <w:rPr>
          <w:rFonts w:asciiTheme="minorHAnsi" w:hAnsiTheme="minorHAnsi" w:cstheme="minorHAnsi"/>
        </w:rPr>
        <w:t>e</w:t>
      </w:r>
      <w:r w:rsidRPr="00F54E70">
        <w:rPr>
          <w:rFonts w:asciiTheme="minorHAnsi" w:hAnsiTheme="minorHAnsi" w:cstheme="minorHAnsi"/>
        </w:rPr>
        <w:t xml:space="preserve"> się gabinet </w:t>
      </w:r>
      <w:r w:rsidR="005C7A62" w:rsidRPr="00F54E70">
        <w:rPr>
          <w:rFonts w:asciiTheme="minorHAnsi" w:hAnsiTheme="minorHAnsi" w:cstheme="minorHAnsi"/>
        </w:rPr>
        <w:t>dentystyczny</w:t>
      </w:r>
      <w:r w:rsidRPr="00F54E70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F54E70">
        <w:rPr>
          <w:rFonts w:asciiTheme="minorHAnsi" w:hAnsiTheme="minorHAnsi" w:cstheme="minorHAnsi"/>
        </w:rPr>
        <w:br/>
      </w:r>
      <w:r w:rsidRPr="00F54E70">
        <w:rPr>
          <w:rFonts w:asciiTheme="minorHAnsi" w:hAnsiTheme="minorHAnsi" w:cstheme="minorHAnsi"/>
        </w:rPr>
        <w:t>z Programu. Warunkiem udziału w Programie jest pisemna zgoda rodziców/opiekunów prawnych na wykonanie zabiegów profilaktyczno-leczniczych zalecanych przez lekarza,</w:t>
      </w:r>
    </w:p>
    <w:p w14:paraId="33553E20" w14:textId="77777777" w:rsidR="00DF05B5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F54E70" w:rsidRDefault="00074A7F" w:rsidP="00DE7F6D">
      <w:pPr>
        <w:pStyle w:val="Akapitzlist"/>
        <w:numPr>
          <w:ilvl w:val="0"/>
          <w:numId w:val="19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Realizacja</w:t>
      </w:r>
      <w:r w:rsidR="0055556F" w:rsidRPr="00F54E70">
        <w:rPr>
          <w:rFonts w:asciiTheme="minorHAnsi" w:eastAsia="Verdana" w:hAnsiTheme="minorHAnsi" w:cstheme="minorHAnsi"/>
        </w:rPr>
        <w:t xml:space="preserve"> P</w:t>
      </w:r>
      <w:r w:rsidR="008D3908" w:rsidRPr="00F54E70">
        <w:rPr>
          <w:rFonts w:asciiTheme="minorHAnsi" w:eastAsia="Verdana" w:hAnsiTheme="minorHAnsi" w:cstheme="minorHAnsi"/>
        </w:rPr>
        <w:t>rogramu będzie uwzględniała dwa etapy:</w:t>
      </w:r>
    </w:p>
    <w:p w14:paraId="4E7B5B33" w14:textId="4DE632F4" w:rsidR="008D3908" w:rsidRPr="00F54E70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b/>
        </w:rPr>
        <w:t xml:space="preserve">Etap I </w:t>
      </w:r>
      <w:r w:rsidRPr="00F54E70">
        <w:rPr>
          <w:rFonts w:asciiTheme="minorHAnsi" w:hAnsiTheme="minorHAnsi" w:cstheme="minorHAnsi"/>
        </w:rPr>
        <w:t>czynności organizacyjne</w:t>
      </w:r>
      <w:r w:rsidR="0095522E" w:rsidRPr="00F54E70">
        <w:rPr>
          <w:rFonts w:asciiTheme="minorHAnsi" w:hAnsiTheme="minorHAnsi" w:cstheme="minorHAnsi"/>
        </w:rPr>
        <w:t>:</w:t>
      </w:r>
    </w:p>
    <w:p w14:paraId="3435BD96" w14:textId="5BEBA3CC" w:rsidR="00F32BED" w:rsidRPr="002C0B33" w:rsidRDefault="00F32BED" w:rsidP="00F32BE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C0B33">
        <w:rPr>
          <w:rFonts w:asciiTheme="minorHAnsi" w:eastAsia="Verdana" w:hAnsiTheme="minorHAnsi" w:cstheme="minorHAnsi"/>
        </w:rPr>
        <w:t>k</w:t>
      </w:r>
      <w:r w:rsidR="0079320F" w:rsidRPr="002C0B33">
        <w:rPr>
          <w:rFonts w:asciiTheme="minorHAnsi" w:eastAsia="Verdana" w:hAnsiTheme="minorHAnsi" w:cstheme="minorHAnsi"/>
        </w:rPr>
        <w:t>oordynacja</w:t>
      </w:r>
      <w:r w:rsidRPr="002C0B33">
        <w:rPr>
          <w:rFonts w:asciiTheme="minorHAnsi" w:eastAsia="Verdana" w:hAnsiTheme="minorHAnsi" w:cstheme="minorHAnsi"/>
        </w:rPr>
        <w:t xml:space="preserve"> wyposażeni</w:t>
      </w:r>
      <w:r w:rsidR="00741D5E" w:rsidRPr="002C0B33">
        <w:rPr>
          <w:rFonts w:asciiTheme="minorHAnsi" w:eastAsia="Verdana" w:hAnsiTheme="minorHAnsi" w:cstheme="minorHAnsi"/>
        </w:rPr>
        <w:t xml:space="preserve">a gabinetu dentystycznego </w:t>
      </w:r>
      <w:r w:rsidRPr="002C0B33">
        <w:rPr>
          <w:rFonts w:asciiTheme="minorHAnsi" w:eastAsia="Verdana" w:hAnsiTheme="minorHAnsi" w:cstheme="minorHAnsi"/>
        </w:rPr>
        <w:t xml:space="preserve">w meble </w:t>
      </w:r>
      <w:r w:rsidR="00741D5E" w:rsidRPr="002C0B33">
        <w:rPr>
          <w:rFonts w:asciiTheme="minorHAnsi" w:eastAsia="Verdana" w:hAnsiTheme="minorHAnsi" w:cstheme="minorHAnsi"/>
        </w:rPr>
        <w:t>niezbędne</w:t>
      </w:r>
      <w:r w:rsidRPr="002C0B33">
        <w:rPr>
          <w:rFonts w:asciiTheme="minorHAnsi" w:eastAsia="Verdana" w:hAnsiTheme="minorHAnsi" w:cstheme="minorHAnsi"/>
        </w:rPr>
        <w:t xml:space="preserve"> do realizacji Programu</w:t>
      </w:r>
      <w:r w:rsidR="00322784" w:rsidRPr="002C0B33">
        <w:rPr>
          <w:rFonts w:asciiTheme="minorHAnsi" w:eastAsia="Verdana" w:hAnsiTheme="minorHAnsi" w:cstheme="minorHAnsi"/>
        </w:rPr>
        <w:t>,</w:t>
      </w:r>
    </w:p>
    <w:p w14:paraId="6D6691B6" w14:textId="2C491491" w:rsidR="00312692" w:rsidRPr="00F32BED" w:rsidRDefault="00FD0C9B" w:rsidP="00F32BE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32BED">
        <w:rPr>
          <w:rFonts w:asciiTheme="minorHAnsi" w:eastAsia="Verdana" w:hAnsiTheme="minorHAnsi" w:cstheme="minorHAnsi"/>
        </w:rPr>
        <w:t xml:space="preserve">przyjęcie sprzętu stomatologicznego, który stanowi własność Gminy Wrocław </w:t>
      </w:r>
      <w:r w:rsidR="00F1629F" w:rsidRPr="00F32BED">
        <w:rPr>
          <w:rFonts w:asciiTheme="minorHAnsi" w:eastAsia="Verdana" w:hAnsiTheme="minorHAnsi" w:cstheme="minorHAnsi"/>
        </w:rPr>
        <w:br/>
      </w:r>
      <w:r w:rsidRPr="00F32BED">
        <w:rPr>
          <w:rFonts w:asciiTheme="minorHAnsi" w:eastAsia="Verdana" w:hAnsiTheme="minorHAnsi" w:cstheme="minorHAnsi"/>
        </w:rPr>
        <w:t xml:space="preserve">w nieodpłatne użyczenie, na zasadach określonych w </w:t>
      </w:r>
      <w:r w:rsidR="00346C48">
        <w:rPr>
          <w:rFonts w:asciiTheme="minorHAnsi" w:eastAsia="Verdana" w:hAnsiTheme="minorHAnsi" w:cstheme="minorHAnsi"/>
        </w:rPr>
        <w:t xml:space="preserve">odrębnej </w:t>
      </w:r>
      <w:r w:rsidRPr="00F32BED">
        <w:rPr>
          <w:rFonts w:asciiTheme="minorHAnsi" w:eastAsia="Verdana" w:hAnsiTheme="minorHAnsi" w:cstheme="minorHAnsi"/>
        </w:rPr>
        <w:t>umowie wraz ze spisaniem protokołu odbiorczego</w:t>
      </w:r>
      <w:r w:rsidR="00D67ABF" w:rsidRPr="00F32BED">
        <w:rPr>
          <w:rFonts w:asciiTheme="minorHAnsi" w:eastAsia="Verdana" w:hAnsiTheme="minorHAnsi" w:cstheme="minorHAnsi"/>
        </w:rPr>
        <w:t>,</w:t>
      </w:r>
      <w:r w:rsidR="00581FC4" w:rsidRPr="00F32BED">
        <w:rPr>
          <w:rFonts w:asciiTheme="minorHAnsi" w:eastAsia="Verdana" w:hAnsiTheme="minorHAnsi" w:cstheme="minorHAnsi"/>
        </w:rPr>
        <w:t xml:space="preserve"> </w:t>
      </w:r>
    </w:p>
    <w:p w14:paraId="12F0D953" w14:textId="4D20DA6B" w:rsidR="00063259" w:rsidRPr="00F54E70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</w:t>
      </w:r>
      <w:r w:rsidR="00063259" w:rsidRPr="00F54E70">
        <w:rPr>
          <w:rFonts w:asciiTheme="minorHAnsi" w:eastAsia="Verdana" w:hAnsiTheme="minorHAnsi" w:cstheme="minorHAnsi"/>
        </w:rPr>
        <w:t xml:space="preserve">akup niezbędnych materiałów </w:t>
      </w:r>
      <w:r w:rsidRPr="00F54E70">
        <w:rPr>
          <w:rFonts w:asciiTheme="minorHAnsi" w:eastAsia="Verdana" w:hAnsiTheme="minorHAnsi" w:cstheme="minorHAnsi"/>
        </w:rPr>
        <w:t xml:space="preserve">i </w:t>
      </w:r>
      <w:r w:rsidR="00D964E4" w:rsidRPr="00F54E70">
        <w:rPr>
          <w:rFonts w:asciiTheme="minorHAnsi" w:eastAsia="Verdana" w:hAnsiTheme="minorHAnsi" w:cstheme="minorHAnsi"/>
        </w:rPr>
        <w:t xml:space="preserve">drobnego </w:t>
      </w:r>
      <w:r w:rsidRPr="00F54E70">
        <w:rPr>
          <w:rFonts w:asciiTheme="minorHAnsi" w:eastAsia="Verdana" w:hAnsiTheme="minorHAnsi" w:cstheme="minorHAnsi"/>
        </w:rPr>
        <w:t>sprzętu do realizacji Programu,</w:t>
      </w:r>
    </w:p>
    <w:p w14:paraId="3CCDEF56" w14:textId="77777777" w:rsidR="003F3FB6" w:rsidRPr="00F54E70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przygotowanie kampanii informacyjno-edukacyjnej Programu.</w:t>
      </w:r>
    </w:p>
    <w:p w14:paraId="43639A32" w14:textId="03D74C10" w:rsidR="008D3908" w:rsidRPr="00F54E70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F54E70">
        <w:rPr>
          <w:rFonts w:asciiTheme="minorHAnsi" w:eastAsia="Verdana" w:hAnsiTheme="minorHAnsi" w:cstheme="minorHAnsi"/>
          <w:b/>
        </w:rPr>
        <w:t xml:space="preserve">Etap </w:t>
      </w:r>
      <w:r w:rsidR="0095522E" w:rsidRPr="00F54E70">
        <w:rPr>
          <w:rFonts w:asciiTheme="minorHAnsi" w:eastAsia="Verdana" w:hAnsiTheme="minorHAnsi" w:cstheme="minorHAnsi"/>
          <w:b/>
        </w:rPr>
        <w:t xml:space="preserve">II </w:t>
      </w:r>
      <w:r w:rsidR="0095522E" w:rsidRPr="00F54E70">
        <w:rPr>
          <w:rFonts w:asciiTheme="minorHAnsi" w:eastAsia="Verdana" w:hAnsiTheme="minorHAnsi" w:cstheme="minorHAnsi"/>
        </w:rPr>
        <w:t>realizacja</w:t>
      </w:r>
      <w:r w:rsidR="0055556F" w:rsidRPr="00F54E70">
        <w:rPr>
          <w:rFonts w:asciiTheme="minorHAnsi" w:eastAsia="Verdana" w:hAnsiTheme="minorHAnsi" w:cstheme="minorHAnsi"/>
        </w:rPr>
        <w:t xml:space="preserve"> </w:t>
      </w:r>
      <w:r w:rsidR="00FC74FC" w:rsidRPr="00F54E70">
        <w:rPr>
          <w:rFonts w:asciiTheme="minorHAnsi" w:eastAsia="Verdana" w:hAnsiTheme="minorHAnsi" w:cstheme="minorHAnsi"/>
        </w:rPr>
        <w:t>działań</w:t>
      </w:r>
      <w:r w:rsidR="0055556F" w:rsidRPr="00F54E70">
        <w:rPr>
          <w:rFonts w:asciiTheme="minorHAnsi" w:eastAsia="Verdana" w:hAnsiTheme="minorHAnsi" w:cstheme="minorHAnsi"/>
        </w:rPr>
        <w:t xml:space="preserve"> merytorycznych P</w:t>
      </w:r>
      <w:r w:rsidRPr="00F54E70">
        <w:rPr>
          <w:rFonts w:asciiTheme="minorHAnsi" w:eastAsia="Verdana" w:hAnsiTheme="minorHAnsi" w:cstheme="minorHAnsi"/>
        </w:rPr>
        <w:t>rogramu,</w:t>
      </w:r>
      <w:r w:rsidRPr="00F54E70">
        <w:rPr>
          <w:rFonts w:asciiTheme="minorHAnsi" w:eastAsia="Verdana" w:hAnsiTheme="minorHAnsi" w:cstheme="minorHAnsi"/>
          <w:b/>
        </w:rPr>
        <w:t xml:space="preserve"> </w:t>
      </w:r>
      <w:r w:rsidRPr="00F54E70">
        <w:rPr>
          <w:rFonts w:asciiTheme="minorHAnsi" w:eastAsia="Verdana" w:hAnsiTheme="minorHAnsi" w:cstheme="minorHAnsi"/>
        </w:rPr>
        <w:t>zgodnie z kalendarzem rok</w:t>
      </w:r>
      <w:r w:rsidR="0055556F" w:rsidRPr="00F54E70">
        <w:rPr>
          <w:rFonts w:asciiTheme="minorHAnsi" w:eastAsia="Verdana" w:hAnsiTheme="minorHAnsi" w:cstheme="minorHAnsi"/>
        </w:rPr>
        <w:t>u szkolnego oraz z metodologią Programu</w:t>
      </w:r>
      <w:r w:rsidRPr="00F54E70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 w:rsidRPr="00F54E70">
        <w:rPr>
          <w:rFonts w:asciiTheme="minorHAnsi" w:eastAsia="Verdana" w:hAnsiTheme="minorHAnsi" w:cstheme="minorHAnsi"/>
        </w:rPr>
        <w:t>,</w:t>
      </w:r>
      <w:r w:rsidRPr="00F54E70">
        <w:rPr>
          <w:rFonts w:asciiTheme="minorHAnsi" w:eastAsia="Verdana" w:hAnsiTheme="minorHAnsi" w:cstheme="minorHAnsi"/>
        </w:rPr>
        <w:t xml:space="preserve"> stanowiącego </w:t>
      </w:r>
      <w:r w:rsidRPr="00F54E70">
        <w:rPr>
          <w:rFonts w:asciiTheme="minorHAnsi" w:eastAsia="Verdana" w:hAnsiTheme="minorHAnsi" w:cstheme="minorHAnsi"/>
          <w:b/>
        </w:rPr>
        <w:t>załącznik nr 1</w:t>
      </w:r>
      <w:r w:rsidRPr="00F54E70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39BCAE9A" w:rsidR="009F5B41" w:rsidRPr="00F54E70" w:rsidRDefault="009F5B41" w:rsidP="00DE7F6D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Realizacja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 w </w:t>
      </w:r>
      <w:r w:rsidR="00C76D1E">
        <w:rPr>
          <w:rFonts w:asciiTheme="minorHAnsi" w:eastAsia="Verdana" w:hAnsiTheme="minorHAnsi" w:cstheme="minorHAnsi"/>
        </w:rPr>
        <w:t>latach</w:t>
      </w:r>
      <w:r w:rsidR="00C84037" w:rsidRPr="00F54E70">
        <w:rPr>
          <w:rFonts w:asciiTheme="minorHAnsi" w:eastAsia="Verdana" w:hAnsiTheme="minorHAnsi" w:cstheme="minorHAnsi"/>
        </w:rPr>
        <w:t xml:space="preserve"> </w:t>
      </w:r>
      <w:r w:rsidR="00FB462A" w:rsidRPr="00F54E70">
        <w:rPr>
          <w:rFonts w:asciiTheme="minorHAnsi" w:eastAsia="Verdana" w:hAnsiTheme="minorHAnsi" w:cstheme="minorHAnsi"/>
          <w:b/>
        </w:rPr>
        <w:t>2024</w:t>
      </w:r>
      <w:r w:rsidR="00C76D1E">
        <w:rPr>
          <w:rFonts w:asciiTheme="minorHAnsi" w:eastAsia="Verdana" w:hAnsiTheme="minorHAnsi" w:cstheme="minorHAnsi"/>
          <w:b/>
        </w:rPr>
        <w:t>-2025</w:t>
      </w:r>
      <w:r w:rsidR="00C85F2B" w:rsidRPr="00F54E70">
        <w:rPr>
          <w:rFonts w:asciiTheme="minorHAnsi" w:eastAsia="Verdana" w:hAnsiTheme="minorHAnsi" w:cstheme="minorHAnsi"/>
        </w:rPr>
        <w:t xml:space="preserve"> </w:t>
      </w:r>
      <w:r w:rsidRPr="00F54E70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B1FBFB2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 na terenie szkoły</w:t>
      </w:r>
      <w:r w:rsidR="00243270" w:rsidRPr="00F54E70">
        <w:rPr>
          <w:rFonts w:asciiTheme="minorHAnsi" w:eastAsia="Verdana" w:hAnsiTheme="minorHAnsi" w:cstheme="minorHAnsi"/>
        </w:rPr>
        <w:t>,</w:t>
      </w:r>
      <w:r w:rsidR="008A4F88" w:rsidRPr="00F54E70">
        <w:rPr>
          <w:rFonts w:asciiTheme="minorHAnsi" w:eastAsia="Verdana" w:hAnsiTheme="minorHAnsi" w:cstheme="minorHAnsi"/>
        </w:rPr>
        <w:t xml:space="preserve"> w której znajduje się gabinet </w:t>
      </w:r>
      <w:r w:rsidR="005C7A62" w:rsidRPr="00F54E70">
        <w:rPr>
          <w:rFonts w:asciiTheme="minorHAnsi" w:eastAsia="Verdana" w:hAnsiTheme="minorHAnsi" w:cstheme="minorHAnsi"/>
        </w:rPr>
        <w:t>dentystycz</w:t>
      </w:r>
      <w:r w:rsidR="008A4F88" w:rsidRPr="00F54E70">
        <w:rPr>
          <w:rFonts w:asciiTheme="minorHAnsi" w:eastAsia="Verdana" w:hAnsiTheme="minorHAnsi" w:cstheme="minorHAnsi"/>
        </w:rPr>
        <w:t xml:space="preserve">ny oraz w szkołach znajdujących się w </w:t>
      </w:r>
      <w:r w:rsidR="00D65D99" w:rsidRPr="00F54E70">
        <w:rPr>
          <w:rFonts w:asciiTheme="minorHAnsi" w:eastAsia="Verdana" w:hAnsiTheme="minorHAnsi" w:cstheme="minorHAnsi"/>
        </w:rPr>
        <w:t>bliskiej okolicy</w:t>
      </w:r>
      <w:r w:rsidR="008A4F88" w:rsidRPr="00F54E70">
        <w:rPr>
          <w:rFonts w:asciiTheme="minorHAnsi" w:eastAsia="Verdana" w:hAnsiTheme="minorHAnsi" w:cstheme="minorHAnsi"/>
        </w:rPr>
        <w:t xml:space="preserve">, </w:t>
      </w:r>
    </w:p>
    <w:p w14:paraId="0885C0FB" w14:textId="19A58011" w:rsidR="00DF05B5" w:rsidRPr="00F54E70" w:rsidRDefault="00243270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zamieszczeniu informacji o </w:t>
      </w:r>
      <w:r w:rsidR="00255B97" w:rsidRPr="00F54E70">
        <w:rPr>
          <w:rFonts w:asciiTheme="minorHAnsi" w:eastAsia="Verdana" w:hAnsiTheme="minorHAnsi" w:cstheme="minorHAnsi"/>
        </w:rPr>
        <w:t>Program</w:t>
      </w:r>
      <w:r w:rsidRPr="00F54E70">
        <w:rPr>
          <w:rFonts w:asciiTheme="minorHAnsi" w:eastAsia="Verdana" w:hAnsiTheme="minorHAnsi" w:cstheme="minorHAnsi"/>
        </w:rPr>
        <w:t xml:space="preserve">ie </w:t>
      </w:r>
      <w:r w:rsidR="00127922" w:rsidRPr="00F54E70">
        <w:rPr>
          <w:rFonts w:asciiTheme="minorHAnsi" w:eastAsia="Verdana" w:hAnsiTheme="minorHAnsi" w:cstheme="minorHAnsi"/>
        </w:rPr>
        <w:t xml:space="preserve">w szczególności </w:t>
      </w:r>
      <w:r w:rsidRPr="00F54E70">
        <w:rPr>
          <w:rFonts w:asciiTheme="minorHAnsi" w:eastAsia="Verdana" w:hAnsiTheme="minorHAnsi" w:cstheme="minorHAnsi"/>
        </w:rPr>
        <w:t>na stronie internetowej szkoły</w:t>
      </w:r>
      <w:r w:rsidR="00127922" w:rsidRPr="00F54E70">
        <w:rPr>
          <w:rFonts w:asciiTheme="minorHAnsi" w:eastAsia="Verdana" w:hAnsiTheme="minorHAnsi" w:cstheme="minorHAnsi"/>
        </w:rPr>
        <w:t xml:space="preserve"> posiadającej gabinet </w:t>
      </w:r>
      <w:r w:rsidR="005C7A62" w:rsidRPr="00F54E70">
        <w:rPr>
          <w:rFonts w:asciiTheme="minorHAnsi" w:eastAsia="Verdana" w:hAnsiTheme="minorHAnsi" w:cstheme="minorHAnsi"/>
        </w:rPr>
        <w:t>dentysty</w:t>
      </w:r>
      <w:r w:rsidR="00127922" w:rsidRPr="00F54E70">
        <w:rPr>
          <w:rFonts w:asciiTheme="minorHAnsi" w:eastAsia="Verdana" w:hAnsiTheme="minorHAnsi" w:cstheme="minorHAnsi"/>
        </w:rPr>
        <w:t>czny</w:t>
      </w:r>
      <w:r w:rsidR="0055556F" w:rsidRPr="00F54E70">
        <w:rPr>
          <w:rFonts w:asciiTheme="minorHAnsi" w:eastAsia="Verdana" w:hAnsiTheme="minorHAnsi" w:cstheme="minorHAnsi"/>
        </w:rPr>
        <w:t>,</w:t>
      </w:r>
    </w:p>
    <w:p w14:paraId="265703D2" w14:textId="0CF66093" w:rsidR="00DF05B5" w:rsidRPr="00F54E7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lastRenderedPageBreak/>
        <w:t>z</w:t>
      </w:r>
      <w:r w:rsidR="009F5B41" w:rsidRPr="00F54E70">
        <w:rPr>
          <w:rFonts w:asciiTheme="minorHAnsi" w:eastAsia="Verdana" w:hAnsiTheme="minorHAnsi" w:cstheme="minorHAnsi"/>
        </w:rPr>
        <w:t xml:space="preserve">organizowaniu i </w:t>
      </w:r>
      <w:r w:rsidRPr="00F54E70">
        <w:rPr>
          <w:rFonts w:asciiTheme="minorHAnsi" w:eastAsia="Verdana" w:hAnsiTheme="minorHAnsi" w:cstheme="minorHAnsi"/>
        </w:rPr>
        <w:t>prze</w:t>
      </w:r>
      <w:r w:rsidR="009F5B41" w:rsidRPr="00F54E70">
        <w:rPr>
          <w:rFonts w:asciiTheme="minorHAnsi" w:eastAsia="Verdana" w:hAnsiTheme="minorHAnsi" w:cstheme="minorHAnsi"/>
        </w:rPr>
        <w:t>prowadzeniu spotkań informacyjno-edukacyjnych z rodzicami</w:t>
      </w:r>
      <w:r w:rsidR="0055556F" w:rsidRPr="00F54E70">
        <w:rPr>
          <w:rFonts w:asciiTheme="minorHAnsi" w:eastAsia="Verdana" w:hAnsiTheme="minorHAnsi" w:cstheme="minorHAnsi"/>
        </w:rPr>
        <w:t xml:space="preserve">, </w:t>
      </w:r>
      <w:r w:rsidRPr="00F54E70">
        <w:rPr>
          <w:rFonts w:asciiTheme="minorHAnsi" w:eastAsia="Verdana" w:hAnsiTheme="minorHAnsi" w:cstheme="minorHAnsi"/>
        </w:rPr>
        <w:t xml:space="preserve">opiekunami </w:t>
      </w:r>
      <w:r w:rsidR="0095522E" w:rsidRPr="00F54E70">
        <w:rPr>
          <w:rFonts w:asciiTheme="minorHAnsi" w:eastAsia="Verdana" w:hAnsiTheme="minorHAnsi" w:cstheme="minorHAnsi"/>
        </w:rPr>
        <w:t>prawnymi, nauczycielami</w:t>
      </w:r>
      <w:r w:rsidRPr="00F54E70">
        <w:rPr>
          <w:rFonts w:asciiTheme="minorHAnsi" w:eastAsia="Verdana" w:hAnsiTheme="minorHAnsi" w:cstheme="minorHAnsi"/>
        </w:rPr>
        <w:t xml:space="preserve"> uwzględniając aktualną sytuację epidemiologiczną</w:t>
      </w:r>
      <w:r w:rsidR="00E97EB8" w:rsidRPr="00F54E70">
        <w:rPr>
          <w:rFonts w:asciiTheme="minorHAnsi" w:eastAsia="Verdana" w:hAnsiTheme="minorHAnsi" w:cstheme="minorHAnsi"/>
        </w:rPr>
        <w:t xml:space="preserve"> - z</w:t>
      </w:r>
      <w:r w:rsidR="00EB4B50" w:rsidRPr="00F54E7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</w:p>
    <w:p w14:paraId="0E7CC9EC" w14:textId="671605E0" w:rsidR="00BA1B86" w:rsidRPr="00F54E70" w:rsidRDefault="00BA1B86" w:rsidP="00BA1B86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uzyskaniu od rodziców/opiekunów prawnych pisemnej zgody na udział dziecka </w:t>
      </w:r>
      <w:r w:rsidRPr="00F54E70">
        <w:rPr>
          <w:rFonts w:asciiTheme="minorHAnsi" w:eastAsia="Verdana" w:hAnsiTheme="minorHAnsi" w:cstheme="minorHAnsi"/>
        </w:rPr>
        <w:br/>
        <w:t>w Programie,</w:t>
      </w:r>
    </w:p>
    <w:p w14:paraId="542F2902" w14:textId="6D3640DB" w:rsidR="00DF05B5" w:rsidRPr="00F54E7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zorganizowaniu</w:t>
      </w:r>
      <w:r w:rsidR="009F5B41" w:rsidRPr="00F54E70">
        <w:rPr>
          <w:rFonts w:asciiTheme="minorHAnsi" w:eastAsia="Verdana" w:hAnsiTheme="minorHAnsi" w:cstheme="minorHAnsi"/>
        </w:rPr>
        <w:t xml:space="preserve"> i </w:t>
      </w:r>
      <w:r w:rsidRPr="00F54E70">
        <w:rPr>
          <w:rFonts w:asciiTheme="minorHAnsi" w:eastAsia="Verdana" w:hAnsiTheme="minorHAnsi" w:cstheme="minorHAnsi"/>
        </w:rPr>
        <w:t>prze</w:t>
      </w:r>
      <w:r w:rsidR="009F5B41" w:rsidRPr="00F54E70">
        <w:rPr>
          <w:rFonts w:asciiTheme="minorHAnsi" w:eastAsia="Verdana" w:hAnsiTheme="minorHAnsi" w:cstheme="minorHAnsi"/>
        </w:rPr>
        <w:t>prowadzeniu z</w:t>
      </w:r>
      <w:r w:rsidR="00EB4B50" w:rsidRPr="00F54E70">
        <w:rPr>
          <w:rFonts w:asciiTheme="minorHAnsi" w:eastAsia="Verdana" w:hAnsiTheme="minorHAnsi" w:cstheme="minorHAnsi"/>
        </w:rPr>
        <w:t>ajęć edukacyjnych dla uczniów</w:t>
      </w:r>
      <w:r w:rsidR="00E97EB8" w:rsidRPr="00F54E70">
        <w:rPr>
          <w:rFonts w:asciiTheme="minorHAnsi" w:eastAsia="Verdana" w:hAnsiTheme="minorHAnsi" w:cstheme="minorHAnsi"/>
        </w:rPr>
        <w:t xml:space="preserve"> - d</w:t>
      </w:r>
      <w:r w:rsidR="009F5B41" w:rsidRPr="00F54E70">
        <w:rPr>
          <w:rFonts w:asciiTheme="minorHAnsi" w:eastAsia="Verdana" w:hAnsiTheme="minorHAnsi" w:cstheme="minorHAnsi"/>
        </w:rPr>
        <w:t xml:space="preserve">ziałania edukacyjne realizowane w ramach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="009F5B41" w:rsidRPr="00F54E70">
        <w:rPr>
          <w:rFonts w:asciiTheme="minorHAnsi" w:eastAsia="Verdana" w:hAnsiTheme="minorHAnsi" w:cstheme="minorHAnsi"/>
        </w:rPr>
        <w:t xml:space="preserve"> muszą być dostosowane do wieku dzieci</w:t>
      </w:r>
      <w:r w:rsidR="00B4770E" w:rsidRPr="00F54E70">
        <w:rPr>
          <w:rFonts w:asciiTheme="minorHAnsi" w:eastAsia="Verdana" w:hAnsiTheme="minorHAnsi" w:cstheme="minorHAnsi"/>
        </w:rPr>
        <w:t xml:space="preserve"> i</w:t>
      </w:r>
      <w:r w:rsidRPr="00F54E70">
        <w:rPr>
          <w:rFonts w:asciiTheme="minorHAnsi" w:eastAsia="Verdana" w:hAnsiTheme="minorHAnsi" w:cstheme="minorHAnsi"/>
        </w:rPr>
        <w:t xml:space="preserve"> uwzględnia</w:t>
      </w:r>
      <w:r w:rsidR="00B4770E" w:rsidRPr="00F54E70">
        <w:rPr>
          <w:rFonts w:asciiTheme="minorHAnsi" w:eastAsia="Verdana" w:hAnsiTheme="minorHAnsi" w:cstheme="minorHAnsi"/>
        </w:rPr>
        <w:t>ć</w:t>
      </w:r>
      <w:r w:rsidRPr="00F54E70">
        <w:rPr>
          <w:rFonts w:asciiTheme="minorHAnsi" w:eastAsia="Verdana" w:hAnsiTheme="minorHAnsi" w:cstheme="minorHAnsi"/>
        </w:rPr>
        <w:t xml:space="preserve"> aktualną sytuację epidemiologiczną</w:t>
      </w:r>
      <w:r w:rsidR="00B4770E" w:rsidRPr="00F54E70">
        <w:rPr>
          <w:rFonts w:asciiTheme="minorHAnsi" w:eastAsia="Verdana" w:hAnsiTheme="minorHAnsi" w:cstheme="minorHAnsi"/>
        </w:rPr>
        <w:t>,</w:t>
      </w:r>
    </w:p>
    <w:p w14:paraId="0B3DEF2C" w14:textId="77777777" w:rsidR="00DF05B5" w:rsidRPr="00F54E7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2C33264B" w:rsidR="00DF05B5" w:rsidRPr="00F54E7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przeprowadzeniu w szk</w:t>
      </w:r>
      <w:r w:rsidR="0055556F" w:rsidRPr="00F54E70">
        <w:rPr>
          <w:rFonts w:asciiTheme="minorHAnsi" w:eastAsia="Verdana" w:hAnsiTheme="minorHAnsi" w:cstheme="minorHAnsi"/>
        </w:rPr>
        <w:t>olnym gabinecie dentystycznym</w:t>
      </w:r>
      <w:r w:rsidRPr="00F54E70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  <w:r w:rsidR="000979B1" w:rsidRPr="00F54E70">
        <w:rPr>
          <w:rFonts w:asciiTheme="minorHAnsi" w:eastAsia="Verdana" w:hAnsiTheme="minorHAnsi" w:cstheme="minorHAnsi"/>
        </w:rPr>
        <w:t xml:space="preserve"> z możliwością wykonania skalingu z polerowaniem, jeśli zajdzie taka potrzeba</w:t>
      </w:r>
      <w:r w:rsidR="00CF7ACB">
        <w:rPr>
          <w:rFonts w:asciiTheme="minorHAnsi" w:eastAsia="Verdana" w:hAnsiTheme="minorHAnsi" w:cstheme="minorHAnsi"/>
        </w:rPr>
        <w:t>,</w:t>
      </w:r>
    </w:p>
    <w:p w14:paraId="54135F42" w14:textId="77777777" w:rsidR="00644740" w:rsidRPr="00F54E70" w:rsidRDefault="00644740" w:rsidP="00644740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przeprowadzeniu w szkolnym gabinecie dentystycznym badania stomatologicznego u ucznia z oceną stanu uzębienia za pomocą wskaźnika intensywności próchnicy dla zębów stałych API, wskaźnika higieny jamy ustnej OHI, oceną ortodontyczną, kontrolą higieny jamy ustnej oraz określeniem potrzeb profilaktycznych i leczniczych,</w:t>
      </w:r>
    </w:p>
    <w:p w14:paraId="3533991A" w14:textId="01816BB3" w:rsidR="00DF05B5" w:rsidRPr="00F54E70" w:rsidRDefault="006F78A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stabilizacji próchnicy zębów mlecznych u dzieci poprzez tymczasowe wypełnienie terapeutyczne/atraumatyczne leczenie zębów</w:t>
      </w:r>
      <w:r w:rsidR="00C85F2B" w:rsidRPr="00F54E70">
        <w:rPr>
          <w:rFonts w:asciiTheme="minorHAnsi" w:eastAsia="Verdana" w:hAnsiTheme="minorHAnsi" w:cstheme="minorHAnsi"/>
        </w:rPr>
        <w:t>,</w:t>
      </w:r>
    </w:p>
    <w:p w14:paraId="7C4E8638" w14:textId="77777777" w:rsidR="006F78A7" w:rsidRPr="00F54E70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lakowaniu zębów poprzez stosowanie glassjonomeru/materiałów kompozytowych jako tymczasowego laku szczelinowego, zabezpieczającego przed rozwojem próchnicy w wyrzynających się zębach trzonowych i monitorowanie jego retencji zgodnie z Programem,</w:t>
      </w:r>
    </w:p>
    <w:p w14:paraId="025EA5C7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kontroli zalakowanych zębów połączonej z uzupełnieniem laku,</w:t>
      </w:r>
    </w:p>
    <w:p w14:paraId="2937EEEC" w14:textId="0CADB056" w:rsidR="006F78A7" w:rsidRPr="00F54E70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leczeniu próchnicy „punktowej” w zębach stałych trzonowych i przedtrzonowcach poprzez PRR1 – poszerzone lakowanie oraz PRR2 </w:t>
      </w:r>
      <w:r w:rsidR="00CE3E6C" w:rsidRPr="00F54E70">
        <w:rPr>
          <w:rFonts w:asciiTheme="minorHAnsi" w:eastAsia="Verdana" w:hAnsiTheme="minorHAnsi" w:cstheme="minorHAnsi"/>
        </w:rPr>
        <w:t xml:space="preserve">- </w:t>
      </w:r>
      <w:r w:rsidRPr="00F54E70">
        <w:rPr>
          <w:rFonts w:asciiTheme="minorHAnsi" w:eastAsia="Verdana" w:hAnsiTheme="minorHAnsi" w:cstheme="minorHAnsi"/>
        </w:rPr>
        <w:t>wypełnienie zapobiegawcze,</w:t>
      </w:r>
    </w:p>
    <w:p w14:paraId="31082F58" w14:textId="77777777" w:rsidR="00DF05B5" w:rsidRPr="00F54E70" w:rsidRDefault="00C85F2B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wymianie laku tymczasowego na lak ostateczny</w:t>
      </w:r>
      <w:r w:rsidR="0006530A" w:rsidRPr="00F54E70">
        <w:rPr>
          <w:rFonts w:asciiTheme="minorHAnsi" w:eastAsia="Verdana" w:hAnsiTheme="minorHAnsi" w:cstheme="minorHAnsi"/>
        </w:rPr>
        <w:t xml:space="preserve"> kompozytowy</w:t>
      </w:r>
      <w:r w:rsidRPr="00F54E70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lakierowaniu zębów,</w:t>
      </w:r>
    </w:p>
    <w:p w14:paraId="7FF030C2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dok</w:t>
      </w:r>
      <w:r w:rsidR="00726325" w:rsidRPr="00F54E70">
        <w:rPr>
          <w:rFonts w:asciiTheme="minorHAnsi" w:eastAsia="Verdana" w:hAnsiTheme="minorHAnsi" w:cstheme="minorHAnsi"/>
        </w:rPr>
        <w:t>umentowaniu innych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2F4E02" w:rsidRPr="00F54E70">
        <w:rPr>
          <w:rFonts w:asciiTheme="minorHAnsi" w:eastAsia="Verdana" w:hAnsiTheme="minorHAnsi" w:cstheme="minorHAnsi"/>
        </w:rPr>
        <w:t>działań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, </w:t>
      </w:r>
    </w:p>
    <w:p w14:paraId="7B43A343" w14:textId="232DB98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lastRenderedPageBreak/>
        <w:t>opracowani</w:t>
      </w:r>
      <w:r w:rsidR="00611D18" w:rsidRPr="00F54E70">
        <w:rPr>
          <w:rFonts w:asciiTheme="minorHAnsi" w:eastAsia="Verdana" w:hAnsiTheme="minorHAnsi" w:cstheme="minorHAnsi"/>
        </w:rPr>
        <w:t>a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CF7ACB">
        <w:rPr>
          <w:rFonts w:asciiTheme="minorHAnsi" w:eastAsia="Verdana" w:hAnsiTheme="minorHAnsi" w:cstheme="minorHAnsi"/>
        </w:rPr>
        <w:t xml:space="preserve">sprawozdania </w:t>
      </w:r>
      <w:r w:rsidRPr="00F54E70">
        <w:rPr>
          <w:rFonts w:asciiTheme="minorHAnsi" w:eastAsia="Verdana" w:hAnsiTheme="minorHAnsi" w:cstheme="minorHAnsi"/>
        </w:rPr>
        <w:t>końcow</w:t>
      </w:r>
      <w:r w:rsidR="00611D18" w:rsidRPr="00F54E70">
        <w:rPr>
          <w:rFonts w:asciiTheme="minorHAnsi" w:eastAsia="Verdana" w:hAnsiTheme="minorHAnsi" w:cstheme="minorHAnsi"/>
        </w:rPr>
        <w:t>ego</w:t>
      </w:r>
      <w:r w:rsidRPr="00F54E70">
        <w:rPr>
          <w:rFonts w:asciiTheme="minorHAnsi" w:eastAsia="Verdana" w:hAnsiTheme="minorHAnsi" w:cstheme="minorHAnsi"/>
        </w:rPr>
        <w:t xml:space="preserve"> z realizacji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 prezentując</w:t>
      </w:r>
      <w:r w:rsidR="00611D18" w:rsidRPr="00F54E70">
        <w:rPr>
          <w:rFonts w:asciiTheme="minorHAnsi" w:eastAsia="Verdana" w:hAnsiTheme="minorHAnsi" w:cstheme="minorHAnsi"/>
        </w:rPr>
        <w:t>ego</w:t>
      </w:r>
      <w:r w:rsidRPr="00F54E70">
        <w:rPr>
          <w:rFonts w:asciiTheme="minorHAnsi" w:eastAsia="Verdana" w:hAnsiTheme="minorHAnsi" w:cstheme="minorHAnsi"/>
        </w:rPr>
        <w:t xml:space="preserve"> wyniki stopnia osiągnięcia celów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monitorowaniu i ewaluacji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</w:t>
      </w:r>
    </w:p>
    <w:p w14:paraId="150047D1" w14:textId="0C145BA8" w:rsidR="00D65D99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, zgodnie z </w:t>
      </w:r>
      <w:r w:rsidR="00D65D99" w:rsidRPr="00F54E70">
        <w:rPr>
          <w:rFonts w:asciiTheme="minorHAnsi" w:eastAsia="Verdana" w:hAnsiTheme="minorHAnsi" w:cstheme="minorHAnsi"/>
        </w:rPr>
        <w:t>obowiązującymi przepisami prawa</w:t>
      </w:r>
      <w:r w:rsidR="00883531" w:rsidRPr="00F54E70">
        <w:rPr>
          <w:rFonts w:asciiTheme="minorHAnsi" w:eastAsia="Verdana" w:hAnsiTheme="minorHAnsi" w:cstheme="minorHAnsi"/>
        </w:rPr>
        <w:t>,</w:t>
      </w:r>
    </w:p>
    <w:p w14:paraId="6FD4C002" w14:textId="4EF727AC" w:rsidR="00883531" w:rsidRPr="00F54E70" w:rsidRDefault="0055556F" w:rsidP="00883531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F54E70">
        <w:rPr>
          <w:rFonts w:asciiTheme="minorHAnsi" w:hAnsiTheme="minorHAnsi" w:cstheme="minorHAnsi"/>
          <w:b/>
        </w:rPr>
        <w:t>Odbiorcy</w:t>
      </w:r>
      <w:r w:rsidR="00D65D99" w:rsidRPr="00F54E70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F54E7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12F3D3CE" w:rsidR="00DF05B5" w:rsidRPr="00F54E70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Program</w:t>
      </w:r>
      <w:r w:rsidR="009F5B41" w:rsidRPr="00F54E70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F23126">
        <w:rPr>
          <w:rFonts w:asciiTheme="minorHAnsi" w:eastAsia="Verdana" w:hAnsiTheme="minorHAnsi" w:cstheme="minorHAnsi"/>
        </w:rPr>
        <w:t>u</w:t>
      </w:r>
      <w:r w:rsidR="009F5B41" w:rsidRPr="00F54E70">
        <w:rPr>
          <w:rFonts w:asciiTheme="minorHAnsi" w:eastAsia="Verdana" w:hAnsiTheme="minorHAnsi" w:cstheme="minorHAnsi"/>
        </w:rPr>
        <w:t>stawy</w:t>
      </w:r>
      <w:r w:rsidR="009F5B41" w:rsidRPr="00F54E70">
        <w:rPr>
          <w:rFonts w:asciiTheme="minorHAnsi" w:eastAsia="Verdana" w:hAnsiTheme="minorHAnsi" w:cstheme="minorHAnsi"/>
          <w:color w:val="000000"/>
        </w:rPr>
        <w:t xml:space="preserve"> o działalności leczniczej</w:t>
      </w:r>
      <w:r w:rsidR="0095522E" w:rsidRPr="00F54E70">
        <w:rPr>
          <w:rFonts w:asciiTheme="minorHAnsi" w:eastAsia="Verdana" w:hAnsiTheme="minorHAnsi" w:cstheme="minorHAnsi"/>
          <w:color w:val="000000"/>
        </w:rPr>
        <w:t>.</w:t>
      </w:r>
    </w:p>
    <w:p w14:paraId="68E6A134" w14:textId="3F902E46" w:rsidR="00DF05B5" w:rsidRPr="00F54E70" w:rsidRDefault="00D34952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Gmina Wrocław na czas realizacji Programu nieodpłatnie użyczy sprzęt stomatologiczny, który może być używany wyłącznie do realizacji Programu oraz udzielania świadczeń opieki zdrowotnej finansowanych ze środków publicznych w rozumieniu ustawy o świadczeniach opieki zdrowotnej finansowanych ze środków publicznych</w:t>
      </w:r>
      <w:r w:rsidR="006060F9" w:rsidRPr="00F54E70">
        <w:rPr>
          <w:rFonts w:asciiTheme="minorHAnsi" w:eastAsia="Verdana" w:hAnsiTheme="minorHAnsi" w:cstheme="minorHAnsi"/>
          <w:color w:val="000000"/>
        </w:rPr>
        <w:t xml:space="preserve">. </w:t>
      </w:r>
    </w:p>
    <w:p w14:paraId="570449BC" w14:textId="27D24342" w:rsidR="009F5B41" w:rsidRPr="00711427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711427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711427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711427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21BFC9A9" w:rsidR="00DF05B5" w:rsidRPr="00711427" w:rsidRDefault="009F5B41" w:rsidP="00151365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711427">
        <w:rPr>
          <w:rFonts w:asciiTheme="minorHAnsi" w:hAnsiTheme="minorHAnsi" w:cstheme="minorHAnsi"/>
        </w:rPr>
        <w:t xml:space="preserve"> o udzielanie świadczeń opieki zdrowotnej </w:t>
      </w:r>
      <w:r w:rsidR="008C00F2" w:rsidRPr="00711427">
        <w:rPr>
          <w:rFonts w:asciiTheme="minorHAnsi" w:hAnsiTheme="minorHAnsi" w:cstheme="minorHAnsi"/>
        </w:rPr>
        <w:t>– leczenie stomatologiczne</w:t>
      </w:r>
      <w:r w:rsidR="00BB545C" w:rsidRPr="00711427">
        <w:rPr>
          <w:rFonts w:asciiTheme="minorHAnsi" w:hAnsiTheme="minorHAnsi" w:cstheme="minorHAnsi"/>
        </w:rPr>
        <w:t>, zawartą</w:t>
      </w:r>
      <w:r w:rsidR="008C00F2" w:rsidRPr="00711427">
        <w:rPr>
          <w:rFonts w:asciiTheme="minorHAnsi" w:hAnsiTheme="minorHAnsi" w:cstheme="minorHAnsi"/>
        </w:rPr>
        <w:t xml:space="preserve"> </w:t>
      </w:r>
      <w:r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 Narodowym Funduszem Zdrowia (zwanego w dalszej części ogłoszenia konkursowego „NFZ”) na produkt kontraktowy: „świadczenia ogólnostomatologiczne dla dzieci i młodzieży do ukończenia 18 roku życia” lub „świadczenia ogólnostomatologiczne”</w:t>
      </w:r>
      <w:r w:rsidR="00151365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</w:t>
      </w:r>
      <w:r w:rsidR="00066BCA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rok 202</w:t>
      </w:r>
      <w:r w:rsidR="006236E7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151365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324C99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Oferent musi także dokonać należytej staranności w ubieganiu się o kontynuowanie świadczeń ogólnostomatologicznych finansowanych z NFZ na rok 2025. </w:t>
      </w:r>
      <w:r w:rsidR="00F05B31" w:rsidRPr="00711427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711427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711427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711427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711427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711427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711427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056C4048" w:rsidR="00882A14" w:rsidRPr="00711427" w:rsidRDefault="00F958E6" w:rsidP="00A27CB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zawrzeć porozumienie/umowę z podmiotem leczniczym posiadającym kontrakt</w:t>
      </w:r>
      <w:r w:rsidR="00512E5E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z NFZ na produkt kontraktowy:</w:t>
      </w:r>
      <w:r w:rsidR="009F5B41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„świadczenia ogólnostomatologiczne dla dzieci </w:t>
      </w:r>
      <w:r w:rsidR="00512E5E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="009F5B41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i młodzieży do ukończenia 18 roku życia” lub „świadczenia</w:t>
      </w:r>
      <w:r w:rsidR="00DF05B5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="009F5B41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ogólnostomatologiczne”</w:t>
      </w:r>
      <w:r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rok</w:t>
      </w:r>
      <w:r w:rsidR="00CC3963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202</w:t>
      </w:r>
      <w:r w:rsidR="006236E7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9F5B41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,</w:t>
      </w:r>
      <w:r w:rsidR="00A27CBF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w sytuacji w której oferent nie posiada umowy z NFZ na wyżej wymienione produkty kontaktowe.</w:t>
      </w:r>
      <w:r w:rsidR="00324C99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Oferent zawrze porozumienie/umowę z podmiotem leczniczym na udzielanie świadczeń ogólnostomatologicznych </w:t>
      </w:r>
      <w:r w:rsidR="00324C99" w:rsidRPr="00711427">
        <w:rPr>
          <w:rFonts w:asciiTheme="minorHAnsi" w:eastAsia="Verdana" w:hAnsiTheme="minorHAnsi" w:cstheme="minorHAnsi"/>
          <w:b/>
          <w:color w:val="000000"/>
          <w:shd w:val="clear" w:color="auto" w:fill="FFFFFF" w:themeFill="background1"/>
        </w:rPr>
        <w:t>niezwłocznie</w:t>
      </w:r>
      <w:r w:rsidR="00324C99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po uzyskaniu przez wskazany podmiot </w:t>
      </w:r>
      <w:r w:rsidR="00324C99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lastRenderedPageBreak/>
        <w:t>leczniczy kontraktu z NFZ na 2025 rok.</w:t>
      </w:r>
      <w:r w:rsidR="00A27CBF" w:rsidRPr="0071142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="00F05B31" w:rsidRPr="00711427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711427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711427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711427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76A215F" w:rsidR="00DF05B5" w:rsidRPr="00F54E70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 w:rsidRPr="00F54E70">
        <w:rPr>
          <w:rFonts w:asciiTheme="minorHAnsi" w:eastAsia="Verdana" w:hAnsiTheme="minorHAnsi" w:cstheme="minorHAnsi"/>
          <w:color w:val="000000"/>
        </w:rPr>
        <w:t>(leczenie próchnicy)</w:t>
      </w:r>
      <w:r w:rsidRPr="00F54E70">
        <w:rPr>
          <w:rFonts w:asciiTheme="minorHAnsi" w:eastAsia="Verdana" w:hAnsiTheme="minorHAnsi" w:cstheme="minorHAnsi"/>
          <w:color w:val="000000"/>
        </w:rPr>
        <w:t xml:space="preserve"> finansowane z NFZ muszą być udzielane w gabinecie </w:t>
      </w:r>
      <w:r w:rsidR="005C7A62" w:rsidRPr="00F54E70">
        <w:rPr>
          <w:rFonts w:asciiTheme="minorHAnsi" w:eastAsia="Verdana" w:hAnsiTheme="minorHAnsi" w:cstheme="minorHAnsi"/>
          <w:color w:val="000000"/>
        </w:rPr>
        <w:t>dentystycznym</w:t>
      </w:r>
      <w:r w:rsidRPr="00F54E70">
        <w:rPr>
          <w:rFonts w:asciiTheme="minorHAnsi" w:eastAsia="Verdana" w:hAnsiTheme="minorHAnsi" w:cstheme="minorHAnsi"/>
          <w:color w:val="000000"/>
        </w:rPr>
        <w:t xml:space="preserve"> oferenta lub w gabinecie podmiotu wskazanego przez oferenta. Gabinet </w:t>
      </w:r>
      <w:r w:rsidR="005C7A62" w:rsidRPr="00F54E70">
        <w:rPr>
          <w:rFonts w:asciiTheme="minorHAnsi" w:eastAsia="Verdana" w:hAnsiTheme="minorHAnsi" w:cstheme="minorHAnsi"/>
          <w:color w:val="000000"/>
        </w:rPr>
        <w:t>dentystyczny</w:t>
      </w:r>
      <w:r w:rsidRPr="00F54E70">
        <w:rPr>
          <w:rFonts w:asciiTheme="minorHAnsi" w:eastAsia="Verdana" w:hAnsiTheme="minorHAnsi" w:cstheme="minorHAnsi"/>
          <w:color w:val="000000"/>
        </w:rPr>
        <w:t xml:space="preserve"> udzielający świadczenia stomatologiczne finansowane z NFZ musi znajdować się na terenie Wrocławia.</w:t>
      </w:r>
    </w:p>
    <w:p w14:paraId="5D3FA9F6" w14:textId="5E8243E3" w:rsidR="00DF05B5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Oferent powinien posiadać doświadczenie w</w:t>
      </w:r>
      <w:r w:rsidR="0014563D" w:rsidRPr="00F54E70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F54E70">
        <w:rPr>
          <w:rFonts w:asciiTheme="minorHAnsi" w:eastAsia="Verdana" w:hAnsiTheme="minorHAnsi" w:cstheme="minorHAnsi"/>
          <w:color w:val="000000"/>
        </w:rPr>
        <w:t>p</w:t>
      </w:r>
      <w:r w:rsidR="00255B97" w:rsidRPr="00F54E70">
        <w:rPr>
          <w:rFonts w:asciiTheme="minorHAnsi" w:eastAsia="Verdana" w:hAnsiTheme="minorHAnsi" w:cstheme="minorHAnsi"/>
          <w:color w:val="000000"/>
        </w:rPr>
        <w:t>rogramów</w:t>
      </w:r>
      <w:r w:rsidR="0014563D" w:rsidRPr="00F54E70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 w:rsidRPr="00F54E7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F54E70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="001A6871" w:rsidRPr="00F54E70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F54E70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F54E70">
        <w:rPr>
          <w:rFonts w:asciiTheme="minorHAnsi" w:eastAsia="Verdana" w:hAnsiTheme="minorHAnsi" w:cstheme="minorHAnsi"/>
          <w:color w:val="000000"/>
        </w:rPr>
        <w:t>jami i doświadczeniem zawodowym</w:t>
      </w:r>
      <w:r w:rsidRPr="00F54E70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F54E70">
        <w:rPr>
          <w:rFonts w:asciiTheme="minorHAnsi" w:eastAsia="Verdana" w:hAnsiTheme="minorHAnsi" w:cstheme="minorHAnsi"/>
          <w:color w:val="000000"/>
        </w:rPr>
        <w:br/>
      </w:r>
      <w:r w:rsidRPr="00F54E70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273EAF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</w:t>
      </w:r>
      <w:r w:rsidRPr="00F54E70">
        <w:rPr>
          <w:rFonts w:asciiTheme="minorHAnsi" w:eastAsia="Verdana" w:hAnsiTheme="minorHAnsi" w:cstheme="minorHAnsi"/>
          <w:color w:val="000000"/>
        </w:rPr>
        <w:t>, z należytą starannością przy wykorzystaniu wiedzy i umiejętności uwzględniającej postęp w tej dziedzinie</w:t>
      </w:r>
      <w:r w:rsidRPr="00273EAF">
        <w:rPr>
          <w:rFonts w:asciiTheme="minorHAnsi" w:eastAsia="Verdana" w:hAnsiTheme="minorHAnsi" w:cstheme="minorHAnsi"/>
          <w:color w:val="000000"/>
        </w:rPr>
        <w:t xml:space="preserve"> medycyny oraz z zachowaniem obowiązujących przepisów prawa</w:t>
      </w:r>
      <w:r w:rsidR="00EE0FAE" w:rsidRPr="00273EAF">
        <w:rPr>
          <w:rFonts w:asciiTheme="minorHAnsi" w:eastAsia="Verdana" w:hAnsiTheme="minorHAnsi" w:cstheme="minorHAnsi"/>
          <w:color w:val="000000"/>
        </w:rPr>
        <w:t>.</w:t>
      </w:r>
    </w:p>
    <w:p w14:paraId="338D8B85" w14:textId="0F2D3A44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</w:t>
      </w:r>
      <w:r w:rsidR="0018789B">
        <w:rPr>
          <w:rFonts w:asciiTheme="minorHAnsi" w:eastAsia="Verdana" w:hAnsiTheme="minorHAnsi" w:cstheme="minorHAnsi"/>
          <w:color w:val="000000"/>
        </w:rPr>
        <w:t>musi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zawarta na czas </w:t>
      </w:r>
      <w:r w:rsidR="00FE5C1E" w:rsidRPr="00273EAF">
        <w:rPr>
          <w:rFonts w:asciiTheme="minorHAnsi" w:eastAsia="Verdana" w:hAnsiTheme="minorHAnsi" w:cstheme="minorHAnsi"/>
          <w:color w:val="000000"/>
        </w:rPr>
        <w:t>realizacji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273EAF">
        <w:rPr>
          <w:rFonts w:asciiTheme="minorHAnsi" w:eastAsia="Verdana" w:hAnsiTheme="minorHAnsi" w:cstheme="minorHAnsi"/>
          <w:color w:val="000000"/>
        </w:rPr>
        <w:t>Umow</w:t>
      </w:r>
      <w:r w:rsidR="0025593D">
        <w:rPr>
          <w:rFonts w:asciiTheme="minorHAnsi" w:eastAsia="Verdana" w:hAnsiTheme="minorHAnsi" w:cstheme="minorHAnsi"/>
          <w:color w:val="000000"/>
        </w:rPr>
        <w:t>ę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najmu </w:t>
      </w:r>
      <w:r w:rsidR="0025593D">
        <w:rPr>
          <w:rFonts w:asciiTheme="minorHAnsi" w:eastAsia="Verdana" w:hAnsiTheme="minorHAnsi" w:cstheme="minorHAnsi"/>
          <w:color w:val="000000"/>
        </w:rPr>
        <w:t>należy zawrzeć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dyrektorem szkoły, po</w:t>
      </w:r>
      <w:r w:rsidR="0014661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273EAF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10 zł</w:t>
      </w:r>
      <w:r w:rsidR="00C84037">
        <w:rPr>
          <w:rFonts w:asciiTheme="minorHAnsi" w:eastAsia="Verdana" w:hAnsiTheme="minorHAnsi" w:cstheme="minorHAnsi"/>
          <w:color w:val="000000"/>
        </w:rPr>
        <w:t xml:space="preserve"> netto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493EFA90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5B27237E" w:rsidR="009F5B41" w:rsidRPr="00273EAF" w:rsidRDefault="00843092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b/>
          <w:color w:val="000000"/>
        </w:rPr>
        <w:t>r</w:t>
      </w:r>
      <w:r w:rsidR="009F5B41" w:rsidRPr="00273EAF">
        <w:rPr>
          <w:rFonts w:asciiTheme="minorHAnsi" w:eastAsia="Verdana" w:hAnsiTheme="minorHAnsi" w:cstheme="minorHAnsi"/>
          <w:b/>
          <w:color w:val="000000"/>
        </w:rPr>
        <w:t xml:space="preserve">ozporządzeniu Ministra Zdrowia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</w:t>
      </w:r>
      <w:r w:rsidR="00FB462A">
        <w:rPr>
          <w:rFonts w:asciiTheme="minorHAnsi" w:eastAsia="Verdana" w:hAnsiTheme="minorHAnsi" w:cstheme="minorHAnsi"/>
          <w:color w:val="000000"/>
        </w:rPr>
        <w:t>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). </w:t>
      </w:r>
    </w:p>
    <w:p w14:paraId="5D1793F5" w14:textId="4A18991E" w:rsidR="009F5B41" w:rsidRPr="00273EAF" w:rsidRDefault="00843092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b/>
          <w:color w:val="000000"/>
        </w:rPr>
        <w:t>r</w:t>
      </w:r>
      <w:r w:rsidR="009F5B41" w:rsidRPr="00273EAF">
        <w:rPr>
          <w:rFonts w:asciiTheme="minorHAnsi" w:eastAsia="Verdana" w:hAnsiTheme="minorHAnsi" w:cstheme="minorHAnsi"/>
          <w:b/>
          <w:color w:val="000000"/>
        </w:rPr>
        <w:t>ozporządzeniu Ministra Zdrowia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</w:t>
      </w:r>
      <w:r w:rsidR="00C856B0">
        <w:rPr>
          <w:rFonts w:asciiTheme="minorHAnsi" w:eastAsia="Verdana" w:hAnsiTheme="minorHAnsi" w:cstheme="minorHAnsi"/>
          <w:color w:val="000000"/>
        </w:rPr>
        <w:t>4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C856B0">
        <w:rPr>
          <w:rFonts w:asciiTheme="minorHAnsi" w:eastAsia="Verdana" w:hAnsiTheme="minorHAnsi" w:cstheme="minorHAnsi"/>
          <w:color w:val="000000"/>
        </w:rPr>
        <w:t>798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) </w:t>
      </w:r>
    </w:p>
    <w:p w14:paraId="6C940D1F" w14:textId="3D14C5EC" w:rsidR="009F5B41" w:rsidRPr="00273EAF" w:rsidRDefault="00C6442D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b/>
          <w:color w:val="000000"/>
        </w:rPr>
        <w:lastRenderedPageBreak/>
        <w:t>u</w:t>
      </w:r>
      <w:r w:rsidR="009F5B41" w:rsidRPr="00273EAF">
        <w:rPr>
          <w:rFonts w:asciiTheme="minorHAnsi" w:eastAsia="Verdana" w:hAnsiTheme="minorHAnsi" w:cstheme="minorHAnsi"/>
          <w:b/>
          <w:color w:val="000000"/>
        </w:rPr>
        <w:t>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="009F5B41"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, poz. 1781),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06C8466A" w14:textId="56E703EB" w:rsidR="00630815" w:rsidRPr="00273EAF" w:rsidRDefault="00630815" w:rsidP="00901FA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273EAF">
        <w:rPr>
          <w:rFonts w:asciiTheme="minorHAnsi" w:eastAsia="Verdana" w:hAnsiTheme="minorHAnsi" w:cstheme="minorHAnsi"/>
          <w:b/>
        </w:rPr>
        <w:t xml:space="preserve">armonogram </w:t>
      </w:r>
      <w:r w:rsidR="00235D1F">
        <w:rPr>
          <w:rFonts w:asciiTheme="minorHAnsi" w:eastAsia="Verdana" w:hAnsiTheme="minorHAnsi" w:cstheme="minorHAnsi"/>
          <w:b/>
        </w:rPr>
        <w:t xml:space="preserve">działań </w:t>
      </w:r>
      <w:r w:rsidR="000179AD" w:rsidRPr="00273EAF">
        <w:rPr>
          <w:rFonts w:asciiTheme="minorHAnsi" w:eastAsia="Verdana" w:hAnsiTheme="minorHAnsi" w:cstheme="minorHAnsi"/>
          <w:b/>
        </w:rPr>
        <w:t>n</w:t>
      </w:r>
      <w:r w:rsidR="00032037">
        <w:rPr>
          <w:rFonts w:asciiTheme="minorHAnsi" w:eastAsia="Verdana" w:hAnsiTheme="minorHAnsi" w:cstheme="minorHAnsi"/>
          <w:b/>
        </w:rPr>
        <w:t xml:space="preserve">a </w:t>
      </w:r>
      <w:r w:rsidR="00301A1D">
        <w:rPr>
          <w:rFonts w:asciiTheme="minorHAnsi" w:eastAsia="Verdana" w:hAnsiTheme="minorHAnsi" w:cstheme="minorHAnsi"/>
          <w:b/>
        </w:rPr>
        <w:t>lata</w:t>
      </w:r>
      <w:r w:rsidR="00032037">
        <w:rPr>
          <w:rFonts w:asciiTheme="minorHAnsi" w:eastAsia="Verdana" w:hAnsiTheme="minorHAnsi" w:cstheme="minorHAnsi"/>
          <w:b/>
        </w:rPr>
        <w:t xml:space="preserve"> </w:t>
      </w:r>
      <w:r w:rsidR="00FB462A" w:rsidRPr="00516573">
        <w:rPr>
          <w:rFonts w:asciiTheme="minorHAnsi" w:eastAsia="Verdana" w:hAnsiTheme="minorHAnsi" w:cstheme="minorHAnsi"/>
          <w:b/>
        </w:rPr>
        <w:t>2024</w:t>
      </w:r>
      <w:r w:rsidR="00301A1D">
        <w:rPr>
          <w:rFonts w:asciiTheme="minorHAnsi" w:eastAsia="Verdana" w:hAnsiTheme="minorHAnsi" w:cstheme="minorHAnsi"/>
          <w:b/>
        </w:rPr>
        <w:t>-2025</w:t>
      </w:r>
      <w:r w:rsidR="000179AD" w:rsidRPr="00516573">
        <w:rPr>
          <w:rFonts w:asciiTheme="minorHAnsi" w:eastAsia="Verdana" w:hAnsiTheme="minorHAnsi" w:cstheme="minorHAnsi"/>
          <w:b/>
        </w:rPr>
        <w:t>”</w:t>
      </w:r>
      <w:r w:rsidRPr="00516573">
        <w:rPr>
          <w:rFonts w:asciiTheme="minorHAnsi" w:eastAsia="Verdana" w:hAnsiTheme="minorHAnsi" w:cstheme="minorHAnsi"/>
        </w:rPr>
        <w:t xml:space="preserve"> (część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II.</w:t>
      </w:r>
      <w:r w:rsidRPr="00273EAF">
        <w:rPr>
          <w:rFonts w:asciiTheme="minorHAnsi" w:eastAsia="Verdana" w:hAnsiTheme="minorHAnsi" w:cstheme="minorHAnsi"/>
        </w:rPr>
        <w:t>5 oferty) musi zawierać</w:t>
      </w:r>
      <w:r w:rsidR="00F80194" w:rsidRPr="00273EAF">
        <w:rPr>
          <w:rFonts w:asciiTheme="minorHAnsi" w:eastAsia="Verdana" w:hAnsiTheme="minorHAnsi" w:cstheme="minorHAnsi"/>
        </w:rPr>
        <w:t>:</w:t>
      </w:r>
      <w:r w:rsidRPr="00273EAF">
        <w:rPr>
          <w:rFonts w:asciiTheme="minorHAnsi" w:eastAsia="Verdana" w:hAnsiTheme="minorHAnsi" w:cstheme="minorHAnsi"/>
        </w:rPr>
        <w:t xml:space="preserve"> nazwy </w:t>
      </w:r>
      <w:r w:rsidR="0042446D" w:rsidRPr="00273EAF">
        <w:rPr>
          <w:rFonts w:asciiTheme="minorHAnsi" w:eastAsia="Verdana" w:hAnsiTheme="minorHAnsi" w:cstheme="minorHAnsi"/>
        </w:rPr>
        <w:br/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="00A553DF" w:rsidRPr="00273EAF">
        <w:rPr>
          <w:rFonts w:asciiTheme="minorHAnsi" w:eastAsia="Verdana" w:hAnsiTheme="minorHAnsi" w:cstheme="minorHAnsi"/>
          <w:color w:val="000000"/>
        </w:rPr>
        <w:t xml:space="preserve"> a także</w:t>
      </w:r>
      <w:r w:rsidRPr="00273EA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</w:rPr>
        <w:t xml:space="preserve">(data rozpoczęcia i zakończenia poszczególnych </w:t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>).</w:t>
      </w:r>
      <w:r w:rsidR="0039722F" w:rsidRPr="00273EAF">
        <w:rPr>
          <w:rFonts w:asciiTheme="minorHAnsi" w:eastAsia="Verdana" w:hAnsiTheme="minorHAnsi" w:cstheme="minorHAnsi"/>
        </w:rPr>
        <w:t xml:space="preserve"> Szczegółowe informacje o </w:t>
      </w:r>
      <w:r w:rsidR="0039722F" w:rsidRPr="00273EAF">
        <w:rPr>
          <w:rFonts w:asciiTheme="minorHAnsi" w:hAnsiTheme="minorHAnsi" w:cstheme="minorHAnsi"/>
        </w:rPr>
        <w:t>dniach tygodnia i godzinach</w:t>
      </w:r>
      <w:r w:rsidR="00970C28" w:rsidRPr="00273EAF">
        <w:rPr>
          <w:rFonts w:asciiTheme="minorHAnsi" w:hAnsiTheme="minorHAnsi" w:cstheme="minorHAnsi"/>
        </w:rPr>
        <w:t xml:space="preserve"> realizacji </w:t>
      </w:r>
      <w:r w:rsidR="00255B97" w:rsidRPr="00273EAF">
        <w:rPr>
          <w:rFonts w:asciiTheme="minorHAnsi" w:hAnsiTheme="minorHAnsi" w:cstheme="minorHAnsi"/>
        </w:rPr>
        <w:t>Programu</w:t>
      </w:r>
      <w:r w:rsidR="00970C28" w:rsidRPr="00273EAF">
        <w:rPr>
          <w:rFonts w:asciiTheme="minorHAnsi" w:hAnsiTheme="minorHAnsi" w:cstheme="minorHAnsi"/>
        </w:rPr>
        <w:t xml:space="preserve">, </w:t>
      </w:r>
      <w:r w:rsidR="003127D2" w:rsidRPr="00273EAF">
        <w:rPr>
          <w:rFonts w:asciiTheme="minorHAnsi" w:hAnsiTheme="minorHAnsi" w:cstheme="minorHAnsi"/>
        </w:rPr>
        <w:t>zgodnie z kalendarzem roku szkolnego,</w:t>
      </w:r>
      <w:r w:rsidR="00BB38E9" w:rsidRPr="00273EAF">
        <w:rPr>
          <w:rFonts w:asciiTheme="minorHAnsi" w:hAnsiTheme="minorHAnsi" w:cstheme="minorHAnsi"/>
        </w:rPr>
        <w:t xml:space="preserve"> należy opublikować na</w:t>
      </w:r>
      <w:r w:rsidR="0039722F" w:rsidRPr="00273EAF">
        <w:rPr>
          <w:rFonts w:asciiTheme="minorHAnsi" w:hAnsiTheme="minorHAnsi" w:cstheme="minorHAnsi"/>
        </w:rPr>
        <w:t xml:space="preserve"> stronie internetowej </w:t>
      </w:r>
      <w:r w:rsidR="002B50BE" w:rsidRPr="00273EAF">
        <w:rPr>
          <w:rFonts w:asciiTheme="minorHAnsi" w:hAnsiTheme="minorHAnsi" w:cstheme="minorHAnsi"/>
        </w:rPr>
        <w:t>szkoły</w:t>
      </w:r>
      <w:r w:rsidR="003B49F8" w:rsidRPr="00273EAF">
        <w:rPr>
          <w:rFonts w:asciiTheme="minorHAnsi" w:hAnsiTheme="minorHAnsi" w:cstheme="minorHAnsi"/>
        </w:rPr>
        <w:t xml:space="preserve">, w której realizowany jest </w:t>
      </w:r>
      <w:r w:rsidR="00255B97" w:rsidRPr="00273EAF">
        <w:rPr>
          <w:rFonts w:asciiTheme="minorHAnsi" w:hAnsiTheme="minorHAnsi" w:cstheme="minorHAnsi"/>
        </w:rPr>
        <w:t>Program</w:t>
      </w:r>
      <w:r w:rsidR="003B49F8" w:rsidRPr="00273EAF">
        <w:rPr>
          <w:rFonts w:asciiTheme="minorHAnsi" w:hAnsiTheme="minorHAnsi" w:cstheme="minorHAnsi"/>
        </w:rPr>
        <w:t xml:space="preserve">. </w:t>
      </w:r>
      <w:r w:rsidR="00D1521B" w:rsidRPr="00273EAF">
        <w:rPr>
          <w:rFonts w:asciiTheme="minorHAnsi" w:hAnsiTheme="minorHAnsi" w:cstheme="minorHAnsi"/>
        </w:rPr>
        <w:t>Po rozpoczęciu realizacji Programu d</w:t>
      </w:r>
      <w:r w:rsidR="00522768" w:rsidRPr="00273EAF">
        <w:rPr>
          <w:rFonts w:asciiTheme="minorHAnsi" w:hAnsiTheme="minorHAnsi" w:cstheme="minorHAnsi"/>
        </w:rPr>
        <w:t>ni i godziny</w:t>
      </w:r>
      <w:r w:rsidR="003B49F8" w:rsidRPr="00273EAF">
        <w:rPr>
          <w:rFonts w:asciiTheme="minorHAnsi" w:hAnsiTheme="minorHAnsi" w:cstheme="minorHAnsi"/>
        </w:rPr>
        <w:t xml:space="preserve"> przyjęć</w:t>
      </w:r>
      <w:r w:rsidR="00522768" w:rsidRPr="00273EAF">
        <w:rPr>
          <w:rFonts w:asciiTheme="minorHAnsi" w:hAnsiTheme="minorHAnsi" w:cstheme="minorHAnsi"/>
        </w:rPr>
        <w:t xml:space="preserve"> </w:t>
      </w:r>
      <w:r w:rsidR="00BB38E9" w:rsidRPr="00273EAF">
        <w:rPr>
          <w:rFonts w:asciiTheme="minorHAnsi" w:hAnsiTheme="minorHAnsi" w:cstheme="minorHAnsi"/>
        </w:rPr>
        <w:t>należy przesłać</w:t>
      </w:r>
      <w:r w:rsidR="0039722F" w:rsidRPr="00273EAF">
        <w:rPr>
          <w:rFonts w:asciiTheme="minorHAnsi" w:hAnsiTheme="minorHAnsi" w:cstheme="minorHAnsi"/>
        </w:rPr>
        <w:t xml:space="preserve"> drogą </w:t>
      </w:r>
      <w:r w:rsidR="002A7C11" w:rsidRPr="00273EAF">
        <w:rPr>
          <w:rFonts w:asciiTheme="minorHAnsi" w:hAnsiTheme="minorHAnsi" w:cstheme="minorHAnsi"/>
        </w:rPr>
        <w:t>elektroniczną do</w:t>
      </w:r>
      <w:r w:rsidR="003B49F8" w:rsidRPr="00273EAF">
        <w:rPr>
          <w:rFonts w:asciiTheme="minorHAnsi" w:hAnsiTheme="minorHAnsi" w:cstheme="minorHAnsi"/>
        </w:rPr>
        <w:t xml:space="preserve"> Wydziału Zdrowia i Spraw Społecznych </w:t>
      </w:r>
      <w:r w:rsidR="00522768" w:rsidRPr="00273EAF">
        <w:rPr>
          <w:rFonts w:asciiTheme="minorHAnsi" w:hAnsiTheme="minorHAnsi" w:cstheme="minorHAnsi"/>
        </w:rPr>
        <w:t xml:space="preserve">oraz </w:t>
      </w:r>
      <w:r w:rsidR="00F80194" w:rsidRPr="00273EAF">
        <w:rPr>
          <w:rFonts w:asciiTheme="minorHAnsi" w:hAnsiTheme="minorHAnsi" w:cstheme="minorHAnsi"/>
        </w:rPr>
        <w:t>w każdym przypadku zmiany</w:t>
      </w:r>
      <w:r w:rsidR="003B49F8" w:rsidRPr="00273EAF">
        <w:rPr>
          <w:rFonts w:asciiTheme="minorHAnsi" w:hAnsiTheme="minorHAnsi" w:cstheme="minorHAnsi"/>
        </w:rPr>
        <w:t xml:space="preserve"> </w:t>
      </w:r>
      <w:r w:rsidR="0064747C" w:rsidRPr="00273EAF">
        <w:rPr>
          <w:rFonts w:asciiTheme="minorHAnsi" w:hAnsiTheme="minorHAnsi" w:cstheme="minorHAnsi"/>
        </w:rPr>
        <w:t>terminu przyjęć</w:t>
      </w:r>
      <w:r w:rsidR="00406882" w:rsidRPr="00273EAF">
        <w:rPr>
          <w:rFonts w:asciiTheme="minorHAnsi" w:hAnsiTheme="minorHAnsi" w:cstheme="minorHAnsi"/>
        </w:rPr>
        <w:t>.</w:t>
      </w:r>
    </w:p>
    <w:p w14:paraId="2BD54E9F" w14:textId="54A72046" w:rsidR="009C51F9" w:rsidRPr="00273EAF" w:rsidRDefault="00FC74FC" w:rsidP="00FB462A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right="108"/>
        <w:rPr>
          <w:rFonts w:asciiTheme="minorHAnsi" w:eastAsiaTheme="minorHAnsi" w:hAnsiTheme="minorHAnsi" w:cstheme="minorHAnsi"/>
          <w:bCs/>
          <w:strike/>
          <w:color w:val="000000"/>
          <w:lang w:eastAsia="en-US"/>
        </w:rPr>
      </w:pPr>
      <w:r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Działania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="00630815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armonogram działań na </w:t>
      </w:r>
      <w:r w:rsidR="00301A1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lata 2024-2025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</w:t>
      </w:r>
      <w:r w:rsidR="009C51F9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oszacowane również pod względem ryzyka związanego z zagrożeniem </w:t>
      </w:r>
      <w:r w:rsidR="00AC327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epidemiologicznym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</w:p>
    <w:p w14:paraId="3135E1CF" w14:textId="3AF967EC" w:rsidR="009C51F9" w:rsidRPr="00273EA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2A7C11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części </w:t>
      </w:r>
      <w:r w:rsidR="00FC74FC">
        <w:rPr>
          <w:rFonts w:asciiTheme="minorHAnsi" w:eastAsiaTheme="minorHAnsi" w:hAnsiTheme="minorHAnsi" w:cstheme="minorHAnsi"/>
          <w:bCs/>
          <w:color w:val="000000"/>
          <w:lang w:eastAsia="en-US"/>
        </w:rPr>
        <w:t>działań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="00255B97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273EAF">
        <w:rPr>
          <w:rFonts w:asciiTheme="minorHAnsi" w:hAnsiTheme="minorHAnsi" w:cstheme="minorHAnsi"/>
        </w:rPr>
        <w:t xml:space="preserve">II. 4 </w:t>
      </w:r>
      <w:r w:rsidR="00BC739F" w:rsidRPr="00273EAF">
        <w:rPr>
          <w:rFonts w:asciiTheme="minorHAnsi" w:hAnsiTheme="minorHAnsi" w:cstheme="minorHAnsi"/>
        </w:rPr>
        <w:t xml:space="preserve">oferty </w:t>
      </w:r>
      <w:r w:rsidR="00630815" w:rsidRPr="00273EAF">
        <w:rPr>
          <w:rFonts w:asciiTheme="minorHAnsi" w:hAnsiTheme="minorHAnsi" w:cstheme="minorHAnsi"/>
        </w:rPr>
        <w:t>"</w:t>
      </w:r>
      <w:r w:rsidR="00630815" w:rsidRPr="00273EAF">
        <w:rPr>
          <w:rFonts w:asciiTheme="minorHAnsi" w:hAnsiTheme="minorHAnsi" w:cstheme="minorHAnsi"/>
          <w:bCs/>
        </w:rPr>
        <w:t xml:space="preserve">Szczegółowy opis </w:t>
      </w:r>
      <w:r w:rsidR="00FC74FC">
        <w:rPr>
          <w:rFonts w:asciiTheme="minorHAnsi" w:hAnsiTheme="minorHAnsi" w:cstheme="minorHAnsi"/>
          <w:bCs/>
        </w:rPr>
        <w:t>działań</w:t>
      </w:r>
      <w:r w:rsidR="00BC739F" w:rsidRPr="00273EAF">
        <w:rPr>
          <w:rFonts w:asciiTheme="minorHAnsi" w:hAnsiTheme="minorHAnsi" w:cstheme="minorHAnsi"/>
        </w:rPr>
        <w:t>”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 lub innych ograniczeń niezależnych, uniemożliwiających w trybie tradycyjnym prowad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zajęć, zobowiązujemy się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14:paraId="1E6307CE" w14:textId="1E94E1CE" w:rsidR="000F25D8" w:rsidRPr="00273EAF" w:rsidRDefault="006721A0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 w:rsidR="00FC74FC"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</w:t>
      </w:r>
      <w:r w:rsidR="002B0F73" w:rsidRPr="00273EAF">
        <w:rPr>
          <w:rFonts w:asciiTheme="minorHAnsi" w:hAnsiTheme="minorHAnsi" w:cstheme="minorHAnsi"/>
          <w:b/>
        </w:rPr>
        <w:t>harmonogramie realizacji Programu</w:t>
      </w:r>
      <w:r w:rsidR="002B0F73" w:rsidRPr="00273EAF">
        <w:rPr>
          <w:rFonts w:asciiTheme="minorHAnsi" w:hAnsiTheme="minorHAnsi" w:cstheme="minorHAnsi"/>
        </w:rPr>
        <w:t xml:space="preserve"> (część II. 5 oferty) </w:t>
      </w:r>
      <w:r w:rsidR="002B0F73" w:rsidRPr="00273EAF">
        <w:rPr>
          <w:rFonts w:asciiTheme="minorHAnsi" w:hAnsiTheme="minorHAnsi" w:cstheme="minorHAnsi"/>
          <w:b/>
        </w:rPr>
        <w:t>musi być opisane w części II. 4 oferty</w:t>
      </w:r>
      <w:r w:rsidR="002B0F73" w:rsidRPr="00273EAF">
        <w:rPr>
          <w:rFonts w:asciiTheme="minorHAnsi" w:hAnsiTheme="minorHAnsi" w:cstheme="minorHAnsi"/>
        </w:rPr>
        <w:t xml:space="preserve">. </w:t>
      </w:r>
    </w:p>
    <w:p w14:paraId="199B9704" w14:textId="3D8AD8CD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Monitorowanie i ewaluacja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 xml:space="preserve"> (</w:t>
      </w:r>
      <w:r w:rsidR="00522768" w:rsidRPr="00273EAF">
        <w:rPr>
          <w:rFonts w:asciiTheme="minorHAnsi" w:hAnsiTheme="minorHAnsi" w:cstheme="minorHAnsi"/>
          <w:b/>
        </w:rPr>
        <w:t>część</w:t>
      </w:r>
      <w:r w:rsidRPr="00273EAF">
        <w:rPr>
          <w:rFonts w:asciiTheme="minorHAnsi" w:hAnsiTheme="minorHAnsi" w:cstheme="minorHAnsi"/>
          <w:b/>
        </w:rPr>
        <w:t xml:space="preserve"> II.6 oferty)</w:t>
      </w:r>
      <w:r w:rsidRPr="00273EAF">
        <w:rPr>
          <w:rFonts w:asciiTheme="minorHAnsi" w:hAnsiTheme="minorHAnsi" w:cstheme="minorHAnsi"/>
        </w:rPr>
        <w:t xml:space="preserve"> - należy opisać sposób monitorowania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</w:t>
      </w:r>
      <w:r w:rsidR="00522768" w:rsidRPr="00273EAF">
        <w:rPr>
          <w:rFonts w:asciiTheme="minorHAnsi" w:hAnsiTheme="minorHAnsi" w:cstheme="minorHAnsi"/>
        </w:rPr>
        <w:t xml:space="preserve"> zastosowane</w:t>
      </w:r>
      <w:r w:rsidRPr="00273EAF">
        <w:rPr>
          <w:rFonts w:asciiTheme="minorHAnsi" w:hAnsiTheme="minorHAnsi" w:cstheme="minorHAnsi"/>
        </w:rPr>
        <w:t xml:space="preserve"> narzędzia ewaluacyjne np. ankiety, wywiady.</w:t>
      </w:r>
      <w:r w:rsidR="00E459A7" w:rsidRPr="00273EAF">
        <w:rPr>
          <w:rFonts w:asciiTheme="minorHAnsi" w:hAnsiTheme="minorHAnsi" w:cstheme="minorHAnsi"/>
        </w:rPr>
        <w:t xml:space="preserve"> </w:t>
      </w:r>
      <w:r w:rsidR="00E459A7" w:rsidRPr="00273EAF">
        <w:rPr>
          <w:rFonts w:asciiTheme="minorHAnsi" w:hAnsiTheme="minorHAnsi" w:cstheme="minorHAnsi"/>
          <w:color w:val="FF0000"/>
        </w:rPr>
        <w:t xml:space="preserve"> </w:t>
      </w:r>
    </w:p>
    <w:p w14:paraId="1E95CF1D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="00522768" w:rsidRPr="00273EAF">
        <w:rPr>
          <w:rFonts w:asciiTheme="minorHAnsi" w:hAnsiTheme="minorHAnsi" w:cstheme="minorHAnsi"/>
          <w:b/>
        </w:rPr>
        <w:t>części</w:t>
      </w:r>
      <w:r w:rsidRPr="00273EAF">
        <w:rPr>
          <w:rFonts w:asciiTheme="minorHAnsi" w:hAnsiTheme="minorHAnsi" w:cstheme="minorHAnsi"/>
          <w:b/>
        </w:rPr>
        <w:t xml:space="preserve"> II.7</w:t>
      </w:r>
      <w:r w:rsidRPr="00273EAF">
        <w:rPr>
          <w:rFonts w:asciiTheme="minorHAnsi" w:hAnsiTheme="minorHAnsi" w:cstheme="minorHAnsi"/>
        </w:rPr>
        <w:t xml:space="preserve"> oferty należy opisać oczekiwane rezultaty realizowanego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  <w:r w:rsidR="00E459A7" w:rsidRPr="00273EAF">
        <w:rPr>
          <w:rFonts w:asciiTheme="minorHAnsi" w:hAnsiTheme="minorHAnsi" w:cstheme="minorHAnsi"/>
        </w:rPr>
        <w:t xml:space="preserve"> </w:t>
      </w:r>
    </w:p>
    <w:p w14:paraId="68F0A801" w14:textId="77777777" w:rsidR="000F25D8" w:rsidRPr="00273EAF" w:rsidRDefault="00771DC1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273EA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lub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0179AD" w:rsidRPr="00273EA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14:paraId="1A1003F1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Oferent ponosi wyłączną odpowiedzialność wobec osób trzecich za szkody powstałe w związku z realizacją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259B9F30" w14:textId="3D6EE7C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1787AB48" w14:textId="77777777" w:rsidR="000F25D8" w:rsidRPr="00273EAF" w:rsidRDefault="000179AD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</w:t>
      </w:r>
      <w:r w:rsidR="00F64BBD" w:rsidRPr="00273EAF">
        <w:rPr>
          <w:rFonts w:asciiTheme="minorHAnsi" w:hAnsiTheme="minorHAnsi" w:cstheme="minorHAnsi"/>
          <w:b/>
        </w:rPr>
        <w:t>,</w:t>
      </w:r>
      <w:r w:rsidRPr="00273EAF">
        <w:rPr>
          <w:rFonts w:asciiTheme="minorHAnsi" w:hAnsiTheme="minorHAnsi" w:cstheme="minorHAnsi"/>
        </w:rPr>
        <w:t xml:space="preserve"> składane w związku z zawartą umową</w:t>
      </w:r>
      <w:r w:rsidR="00F64BBD" w:rsidRPr="00273EAF">
        <w:rPr>
          <w:rFonts w:asciiTheme="minorHAnsi" w:hAnsiTheme="minorHAnsi" w:cstheme="minorHAnsi"/>
        </w:rPr>
        <w:t>,</w:t>
      </w:r>
      <w:r w:rsidRPr="00273EAF">
        <w:rPr>
          <w:rFonts w:asciiTheme="minorHAnsi" w:hAnsiTheme="minorHAnsi" w:cstheme="minorHAnsi"/>
        </w:rPr>
        <w:t xml:space="preserve"> </w:t>
      </w:r>
      <w:r w:rsidR="00063F06" w:rsidRPr="00273EAF">
        <w:rPr>
          <w:rFonts w:asciiTheme="minorHAnsi" w:hAnsiTheme="minorHAnsi" w:cstheme="minorHAnsi"/>
        </w:rPr>
        <w:t>nie mogą być dokonywane w zakresie wpływającym na zmianę kryteriów wyboru oferty.</w:t>
      </w:r>
    </w:p>
    <w:p w14:paraId="312495CE" w14:textId="77777777" w:rsidR="00C05FD6" w:rsidRPr="00273EAF" w:rsidRDefault="00D771C0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Podmiot realizujący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0179AD" w:rsidRPr="00273EAF">
        <w:rPr>
          <w:rFonts w:asciiTheme="minorHAnsi" w:eastAsia="Verdana" w:hAnsiTheme="minorHAnsi" w:cstheme="minorHAnsi"/>
        </w:rPr>
        <w:t xml:space="preserve"> zobowiązany jest do przestrzegania </w:t>
      </w:r>
      <w:r w:rsidR="002A7C11" w:rsidRPr="00273EAF">
        <w:rPr>
          <w:rFonts w:asciiTheme="minorHAnsi" w:eastAsia="Verdana" w:hAnsiTheme="minorHAnsi" w:cstheme="minorHAnsi"/>
        </w:rPr>
        <w:t xml:space="preserve">przepisów </w:t>
      </w:r>
      <w:r w:rsidR="00A6317A" w:rsidRPr="00273EAF">
        <w:rPr>
          <w:rFonts w:asciiTheme="minorHAnsi" w:eastAsia="Verdana" w:hAnsiTheme="minorHAnsi" w:cstheme="minorHAnsi"/>
        </w:rPr>
        <w:t xml:space="preserve">ustawy z dnia 13 maja 2016 r. </w:t>
      </w:r>
      <w:r w:rsidR="000179AD" w:rsidRPr="00273EA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273EAF">
        <w:rPr>
          <w:rFonts w:asciiTheme="minorHAnsi" w:eastAsia="Verdana" w:hAnsiTheme="minorHAnsi" w:cstheme="minorHAnsi"/>
        </w:rPr>
        <w:t>ą na tle seksualnym</w:t>
      </w:r>
      <w:r w:rsidR="002A7C11" w:rsidRPr="00273EAF">
        <w:rPr>
          <w:rFonts w:asciiTheme="minorHAnsi" w:eastAsia="Verdana" w:hAnsiTheme="minorHAnsi" w:cstheme="minorHAnsi"/>
        </w:rPr>
        <w:t>,</w:t>
      </w:r>
      <w:r w:rsidR="00E64BF5"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w szczególności art. 21</w:t>
      </w:r>
      <w:r w:rsidR="002A7C11" w:rsidRPr="00273EAF">
        <w:rPr>
          <w:rFonts w:asciiTheme="minorHAnsi" w:eastAsia="Verdana" w:hAnsiTheme="minorHAnsi" w:cstheme="minorHAnsi"/>
        </w:rPr>
        <w:t>:</w:t>
      </w:r>
      <w:r w:rsidR="000179AD" w:rsidRPr="00273EAF">
        <w:rPr>
          <w:rFonts w:asciiTheme="minorHAnsi" w:eastAsia="Verdana" w:hAnsiTheme="minorHAnsi" w:cstheme="minorHAnsi"/>
        </w:rPr>
        <w:t xml:space="preserve">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F8EE72" w14:textId="77777777" w:rsidR="00C05FD6" w:rsidRPr="00273EAF" w:rsidRDefault="009A6D05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>Oferent ma obowiązek na bieżąco śledzić i respektować umieszczane na stronach internetowych Głównego Inspektoratu Sanitarnego i Ministerstwa Zdrowia, wytyczne i zalecenia dotyczące epidemii,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06E75984" w14:textId="23EDC441" w:rsidR="00C05FD6" w:rsidRPr="00273EAF" w:rsidRDefault="00255B97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73EAF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z dnia 19 lipca 2019 r. o zapewnianiu dostępności osobom ze szczególnymi potrzebami (</w:t>
      </w:r>
      <w:r w:rsidR="00C94B67" w:rsidRPr="00273EAF">
        <w:rPr>
          <w:rFonts w:asciiTheme="minorHAnsi" w:hAnsiTheme="minorHAnsi" w:cstheme="minorHAnsi"/>
        </w:rPr>
        <w:t>Dz. U. z 202</w:t>
      </w:r>
      <w:r w:rsidR="003D4E81">
        <w:rPr>
          <w:rFonts w:asciiTheme="minorHAnsi" w:hAnsiTheme="minorHAnsi" w:cstheme="minorHAnsi"/>
        </w:rPr>
        <w:t>2</w:t>
      </w:r>
      <w:r w:rsidR="00C94B67" w:rsidRPr="00273EAF">
        <w:rPr>
          <w:rFonts w:asciiTheme="minorHAnsi" w:hAnsiTheme="minorHAnsi" w:cstheme="minorHAnsi"/>
        </w:rPr>
        <w:t xml:space="preserve"> r. poz. </w:t>
      </w:r>
      <w:r w:rsidR="003D4E81">
        <w:rPr>
          <w:rFonts w:asciiTheme="minorHAnsi" w:hAnsiTheme="minorHAnsi" w:cstheme="minorHAnsi"/>
        </w:rPr>
        <w:t>2240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4384AB56" w14:textId="37456288" w:rsidR="00C05FD6" w:rsidRPr="00273EAF" w:rsidRDefault="002664F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273EAF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 w:rsidRPr="00273EAF">
        <w:rPr>
          <w:rFonts w:asciiTheme="minorHAnsi" w:eastAsia="Verdana" w:hAnsiTheme="minorHAnsi" w:cstheme="minorHAnsi"/>
          <w:color w:val="000000" w:themeColor="text1"/>
        </w:rPr>
        <w:t>Program</w:t>
      </w:r>
      <w:r w:rsidRPr="00273EAF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 xml:space="preserve">zobowiązany jest do przestrzegania </w:t>
      </w:r>
      <w:r w:rsidR="00C94B67" w:rsidRPr="00273EAF">
        <w:rPr>
          <w:rFonts w:asciiTheme="minorHAnsi" w:hAnsiTheme="minorHAnsi" w:cstheme="minorHAnsi"/>
          <w:bCs/>
          <w:color w:val="000000"/>
        </w:rPr>
        <w:t xml:space="preserve">przepisów </w:t>
      </w:r>
      <w:r w:rsidRPr="00273EAF">
        <w:rPr>
          <w:rFonts w:asciiTheme="minorHAnsi" w:hAnsiTheme="minorHAnsi" w:cstheme="minorHAnsi"/>
          <w:bCs/>
          <w:color w:val="000000"/>
        </w:rPr>
        <w:t>ustawy z dnia 4 kwietnia 2019</w:t>
      </w:r>
      <w:r w:rsidR="005D23F5" w:rsidRPr="00273EAF">
        <w:rPr>
          <w:rFonts w:asciiTheme="minorHAnsi" w:hAnsiTheme="minorHAnsi" w:cstheme="minorHAnsi"/>
          <w:bCs/>
          <w:color w:val="000000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</w:t>
      </w:r>
      <w:r w:rsidR="00C94B67" w:rsidRPr="00273EAF">
        <w:rPr>
          <w:rFonts w:asciiTheme="minorHAnsi" w:hAnsiTheme="minorHAnsi" w:cstheme="minorHAnsi"/>
        </w:rPr>
        <w:t xml:space="preserve"> (Dz. U.</w:t>
      </w:r>
      <w:r w:rsidR="002E6ED4" w:rsidRPr="00273EAF">
        <w:rPr>
          <w:rFonts w:asciiTheme="minorHAnsi" w:hAnsiTheme="minorHAnsi" w:cstheme="minorHAnsi"/>
        </w:rPr>
        <w:t xml:space="preserve"> z 20</w:t>
      </w:r>
      <w:r w:rsidR="003D4E81">
        <w:rPr>
          <w:rFonts w:asciiTheme="minorHAnsi" w:hAnsiTheme="minorHAnsi" w:cstheme="minorHAnsi"/>
        </w:rPr>
        <w:t>23</w:t>
      </w:r>
      <w:r w:rsidR="002E6ED4" w:rsidRPr="00273EAF">
        <w:rPr>
          <w:rFonts w:asciiTheme="minorHAnsi" w:hAnsiTheme="minorHAnsi" w:cstheme="minorHAnsi"/>
        </w:rPr>
        <w:t xml:space="preserve"> r. </w:t>
      </w:r>
      <w:r w:rsidR="00C94B67" w:rsidRPr="00273EAF">
        <w:rPr>
          <w:rFonts w:asciiTheme="minorHAnsi" w:hAnsiTheme="minorHAnsi" w:cstheme="minorHAnsi"/>
        </w:rPr>
        <w:t xml:space="preserve"> poz. </w:t>
      </w:r>
      <w:r w:rsidR="003D4E81">
        <w:rPr>
          <w:rFonts w:asciiTheme="minorHAnsi" w:hAnsiTheme="minorHAnsi" w:cstheme="minorHAnsi"/>
        </w:rPr>
        <w:t>1440</w:t>
      </w:r>
      <w:r w:rsidR="00C94B67" w:rsidRPr="00273EAF">
        <w:rPr>
          <w:rFonts w:asciiTheme="minorHAnsi" w:hAnsiTheme="minorHAnsi" w:cstheme="minorHAnsi"/>
        </w:rPr>
        <w:t>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76AB1F2E" w14:textId="01A24F7B" w:rsidR="00C05FD6" w:rsidRDefault="005D3C5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74F8FED" w14:textId="06E6C575" w:rsidR="00C1409A" w:rsidRPr="00273EAF" w:rsidRDefault="00C1409A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lastRenderedPageBreak/>
        <w:t xml:space="preserve">Szczegółowe i ostateczne warunki realizacji zadania 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53163566" w:rsidR="00C05FD6" w:rsidRPr="00273EAF" w:rsidRDefault="009A3AD5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>,</w:t>
      </w:r>
      <w:r w:rsidR="005C773A">
        <w:rPr>
          <w:rFonts w:asciiTheme="minorHAnsi" w:hAnsiTheme="minorHAnsi" w:cstheme="minorHAnsi"/>
        </w:rPr>
        <w:t xml:space="preserve"> mogą</w:t>
      </w:r>
      <w:r w:rsidR="00406D8E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16AAA5AE" w:rsidR="00C05FD6" w:rsidRPr="00273EAF" w:rsidRDefault="003C641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5D5A9B">
        <w:rPr>
          <w:rFonts w:asciiTheme="minorHAnsi" w:eastAsia="Verdana" w:hAnsiTheme="minorHAnsi" w:cstheme="minorHAnsi"/>
          <w:color w:val="000000"/>
        </w:rPr>
        <w:t xml:space="preserve"> osobno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na </w:t>
      </w:r>
      <w:r w:rsidR="005D5A9B">
        <w:rPr>
          <w:rFonts w:asciiTheme="minorHAnsi" w:eastAsia="Verdana" w:hAnsiTheme="minorHAnsi" w:cstheme="minorHAnsi"/>
          <w:color w:val="000000"/>
        </w:rPr>
        <w:t>rok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 </w:t>
      </w:r>
      <w:r w:rsidR="00FB462A" w:rsidRPr="00E96C85">
        <w:rPr>
          <w:rFonts w:asciiTheme="minorHAnsi" w:eastAsia="Verdana" w:hAnsiTheme="minorHAnsi" w:cstheme="minorHAnsi"/>
          <w:color w:val="000000"/>
        </w:rPr>
        <w:t>2024</w:t>
      </w:r>
      <w:r w:rsidR="005D5A9B">
        <w:rPr>
          <w:rFonts w:asciiTheme="minorHAnsi" w:eastAsia="Verdana" w:hAnsiTheme="minorHAnsi" w:cstheme="minorHAnsi"/>
          <w:color w:val="000000"/>
        </w:rPr>
        <w:t xml:space="preserve"> i na rok 2025</w:t>
      </w:r>
      <w:r w:rsidR="009F56A9" w:rsidRPr="00E96C85">
        <w:rPr>
          <w:rFonts w:asciiTheme="minorHAnsi" w:eastAsia="Verdana" w:hAnsiTheme="minorHAnsi" w:cstheme="minorHAnsi"/>
          <w:color w:val="000000"/>
        </w:rPr>
        <w:t>.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142D1626" w14:textId="77777777" w:rsidR="00C05FD6" w:rsidRPr="00273EAF" w:rsidRDefault="009F56A9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7B6B951E" w:rsidR="00DD6A59" w:rsidRPr="00DD6A59" w:rsidRDefault="00406D8E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</w:t>
      </w:r>
      <w:r w:rsidR="00C93ADD">
        <w:rPr>
          <w:rFonts w:asciiTheme="minorHAnsi" w:eastAsia="Verdana" w:hAnsiTheme="minorHAnsi" w:cstheme="minorHAnsi"/>
        </w:rPr>
        <w:t>3</w:t>
      </w:r>
      <w:r w:rsidRPr="00273EAF">
        <w:rPr>
          <w:rFonts w:asciiTheme="minorHAnsi" w:eastAsia="Verdana" w:hAnsiTheme="minorHAnsi" w:cstheme="minorHAnsi"/>
        </w:rPr>
        <w:t xml:space="preserve"> r. poz. </w:t>
      </w:r>
      <w:r w:rsidR="00C93ADD">
        <w:rPr>
          <w:rFonts w:asciiTheme="minorHAnsi" w:eastAsia="Verdana" w:hAnsiTheme="minorHAnsi" w:cstheme="minorHAnsi"/>
        </w:rPr>
        <w:t>120</w:t>
      </w:r>
      <w:r w:rsidRPr="00273EAF">
        <w:rPr>
          <w:rFonts w:asciiTheme="minorHAnsi" w:eastAsia="Verdana" w:hAnsiTheme="minorHAnsi" w:cstheme="minorHAnsi"/>
        </w:rPr>
        <w:t xml:space="preserve"> z późn. zm.), w sposób umożliwiający identyfikację poszczególnych operacji księgowych.</w:t>
      </w:r>
    </w:p>
    <w:p w14:paraId="50C82192" w14:textId="30207DD0" w:rsidR="00DD6A59" w:rsidRPr="00D840DD" w:rsidRDefault="00DD6A59" w:rsidP="00D840D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D840DD">
        <w:rPr>
          <w:rFonts w:asciiTheme="minorHAnsi" w:eastAsia="Verdana" w:hAnsiTheme="minorHAnsi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18D165D6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p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rzesunięć można dokonywać </w:t>
      </w:r>
      <w:r w:rsidR="00ED1F65" w:rsidRPr="00D840DD">
        <w:rPr>
          <w:rFonts w:asciiTheme="minorHAnsi" w:eastAsiaTheme="minorHAnsi" w:hAnsiTheme="minorHAnsi" w:cstheme="minorHAnsi"/>
          <w:lang w:eastAsia="en-US"/>
        </w:rPr>
        <w:t xml:space="preserve">tylko do 15%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pomiędzy poszczególnymi pozycjami kosztów w części merytorycznej (część I zestawienia działań realizacji Programu) </w:t>
      </w:r>
      <w:r w:rsidR="00ED1F65" w:rsidRPr="00D840D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lub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pomiędzy poszczególnymi pozycjami kosztów części administracyjnej (część II zestawienia działań realizacji Programu)</w:t>
      </w:r>
      <w:r w:rsidR="000F20C9">
        <w:rPr>
          <w:rFonts w:asciiTheme="minorHAnsi" w:eastAsiaTheme="minorHAnsi" w:hAnsiTheme="minorHAnsi" w:cstheme="minorHAnsi"/>
          <w:color w:val="000000"/>
          <w:lang w:eastAsia="en-US"/>
        </w:rPr>
        <w:t>,</w:t>
      </w:r>
    </w:p>
    <w:p w14:paraId="193E1F9E" w14:textId="343C7C37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w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szelkie przesunięcia kosztów przedstawionych w umowie powyżej 15% i  pomiędzy częścią I </w:t>
      </w:r>
      <w:proofErr w:type="spellStart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i</w:t>
      </w:r>
      <w:proofErr w:type="spellEnd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II wymagają zgody Gminy Wrocław</w:t>
      </w: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.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Zmiany powyższe mogą być dokonywane tylko w uzasadnionych przypadkach i nie mogą dotyczyć wzrostu stawki wynagrodzenia.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374D7850" w:rsidR="00C05FD6" w:rsidRPr="00273EAF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8A1670A" w:rsidR="00E26C2F" w:rsidRPr="004E1340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lastRenderedPageBreak/>
        <w:t xml:space="preserve">Ofertę należy: </w:t>
      </w:r>
    </w:p>
    <w:p w14:paraId="4AB37475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 upływie terminu składania ofert nie podlegają one uzupełnieniu ani korekcie.</w:t>
      </w:r>
    </w:p>
    <w:p w14:paraId="38DE83DF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0E2450E8" w14:textId="757C455A" w:rsidR="000B2C73" w:rsidRDefault="00D771C0" w:rsidP="000B2C73">
      <w:pPr>
        <w:pStyle w:val="Akapitzlist"/>
        <w:numPr>
          <w:ilvl w:val="3"/>
          <w:numId w:val="5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061E08">
        <w:rPr>
          <w:rFonts w:asciiTheme="minorHAnsi" w:hAnsiTheme="minorHAnsi" w:cstheme="minorHAnsi"/>
        </w:rPr>
        <w:t xml:space="preserve">Oświadczenie oferenta według wzoru stanowiącego </w:t>
      </w:r>
      <w:r w:rsidRPr="00061E08">
        <w:rPr>
          <w:rFonts w:asciiTheme="minorHAnsi" w:hAnsiTheme="minorHAnsi" w:cstheme="minorHAnsi"/>
          <w:b/>
        </w:rPr>
        <w:t>załącznik nr 3</w:t>
      </w:r>
      <w:r w:rsidRPr="00061E08">
        <w:rPr>
          <w:rFonts w:asciiTheme="minorHAnsi" w:hAnsiTheme="minorHAnsi" w:cstheme="minorHAnsi"/>
        </w:rPr>
        <w:t xml:space="preserve"> do ogłoszenia</w:t>
      </w:r>
      <w:r w:rsidR="00D67616" w:rsidRPr="00061E08">
        <w:rPr>
          <w:rFonts w:asciiTheme="minorHAnsi" w:hAnsiTheme="minorHAnsi" w:cstheme="minorHAnsi"/>
        </w:rPr>
        <w:t>.</w:t>
      </w:r>
    </w:p>
    <w:p w14:paraId="0116B1A1" w14:textId="2BA2DC70" w:rsidR="00D67616" w:rsidRPr="00061E08" w:rsidRDefault="000B2C73" w:rsidP="007F6E00">
      <w:pPr>
        <w:pStyle w:val="Akapitzlist"/>
        <w:spacing w:before="240" w:after="0" w:line="360" w:lineRule="auto"/>
        <w:ind w:left="357"/>
        <w:contextualSpacing w:val="0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b/>
        </w:rPr>
        <w:t>U</w:t>
      </w:r>
      <w:r w:rsidR="00D67616" w:rsidRPr="00061E08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lastRenderedPageBreak/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2E03D573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w Kancelarii Urzędu Miejskiego Wrocławia oferty 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1336B1B9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 xml:space="preserve">Złożenie oferty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</w:t>
      </w:r>
      <w:r w:rsidR="00C01258">
        <w:rPr>
          <w:rFonts w:asciiTheme="minorHAnsi" w:eastAsia="Verdana" w:hAnsiTheme="minorHAnsi" w:cstheme="minorHAnsi"/>
          <w:color w:val="000000"/>
        </w:rPr>
        <w:t>a</w:t>
      </w:r>
      <w:r w:rsidR="00F022AF" w:rsidRPr="00273EAF">
        <w:rPr>
          <w:rFonts w:asciiTheme="minorHAnsi" w:eastAsia="Verdana" w:hAnsiTheme="minorHAnsi" w:cstheme="minorHAnsi"/>
          <w:color w:val="000000"/>
        </w:rPr>
        <w:t xml:space="preserve"> złożon</w:t>
      </w:r>
      <w:r w:rsidR="00C01258">
        <w:rPr>
          <w:rFonts w:asciiTheme="minorHAnsi" w:eastAsia="Verdana" w:hAnsiTheme="minorHAnsi" w:cstheme="minorHAnsi"/>
          <w:color w:val="000000"/>
        </w:rPr>
        <w:t>a</w:t>
      </w:r>
      <w:r w:rsidR="00F022AF" w:rsidRPr="00273EAF">
        <w:rPr>
          <w:rFonts w:asciiTheme="minorHAnsi" w:eastAsia="Verdana" w:hAnsiTheme="minorHAnsi" w:cstheme="minorHAnsi"/>
          <w:color w:val="000000"/>
        </w:rPr>
        <w:t xml:space="preserve"> po wyznaczonym terminie pozostan</w:t>
      </w:r>
      <w:r w:rsidR="00C01258">
        <w:rPr>
          <w:rFonts w:asciiTheme="minorHAnsi" w:eastAsia="Verdana" w:hAnsiTheme="minorHAnsi" w:cstheme="minorHAnsi"/>
          <w:color w:val="000000"/>
        </w:rPr>
        <w:t>ie</w:t>
      </w:r>
      <w:r w:rsidR="00F022AF" w:rsidRPr="00273EAF">
        <w:rPr>
          <w:rFonts w:asciiTheme="minorHAnsi" w:eastAsia="Verdana" w:hAnsiTheme="minorHAnsi" w:cstheme="minorHAnsi"/>
          <w:color w:val="000000"/>
        </w:rPr>
        <w:t xml:space="preserve"> bez rozpatrzenia.</w:t>
      </w:r>
    </w:p>
    <w:p w14:paraId="07A6E89F" w14:textId="77777777" w:rsidR="00C05FD6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5414AE3C" w:rsidR="00F022AF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B70246">
        <w:rPr>
          <w:rFonts w:asciiTheme="minorHAnsi" w:eastAsia="Verdana" w:hAnsiTheme="minorHAnsi" w:cstheme="minorHAnsi"/>
          <w:color w:val="000000"/>
        </w:rPr>
        <w:t>ń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344CCC2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Oceny oraz wyboru ofert</w:t>
      </w:r>
      <w:r w:rsidR="00C01258">
        <w:rPr>
          <w:rFonts w:asciiTheme="minorHAnsi" w:hAnsiTheme="minorHAnsi" w:cstheme="minorHAnsi"/>
        </w:rPr>
        <w:t>y</w:t>
      </w:r>
      <w:r w:rsidRPr="00273EAF">
        <w:rPr>
          <w:rFonts w:asciiTheme="minorHAnsi" w:hAnsiTheme="minorHAnsi" w:cstheme="minorHAnsi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76337A7A" w:rsidR="00E72CDB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komplet dokumentów i oświadcze</w:t>
      </w:r>
      <w:r w:rsidR="00496F6E" w:rsidRPr="00273EAF">
        <w:rPr>
          <w:rFonts w:asciiTheme="minorHAnsi" w:hAnsiTheme="minorHAnsi" w:cstheme="minorHAnsi"/>
        </w:rPr>
        <w:t>ni</w:t>
      </w:r>
      <w:r w:rsidR="00DA7FB2">
        <w:rPr>
          <w:rFonts w:asciiTheme="minorHAnsi" w:hAnsiTheme="minorHAnsi" w:cstheme="minorHAnsi"/>
        </w:rPr>
        <w:t>a</w:t>
      </w:r>
      <w:r w:rsidRPr="00273EAF">
        <w:rPr>
          <w:rFonts w:asciiTheme="minorHAnsi" w:hAnsiTheme="minorHAnsi" w:cstheme="minorHAnsi"/>
        </w:rPr>
        <w:t>, o który</w:t>
      </w:r>
      <w:r w:rsidR="00DA7FB2">
        <w:rPr>
          <w:rFonts w:asciiTheme="minorHAnsi" w:hAnsiTheme="minorHAnsi" w:cstheme="minorHAnsi"/>
        </w:rPr>
        <w:t>ch</w:t>
      </w:r>
      <w:r w:rsidRPr="00273EAF">
        <w:rPr>
          <w:rFonts w:asciiTheme="minorHAnsi" w:hAnsiTheme="minorHAnsi" w:cstheme="minorHAnsi"/>
        </w:rPr>
        <w:t xml:space="preserve"> mowa w ogłoszeniu.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2009DE1C" w:rsidR="00914F6A" w:rsidRPr="00AA0CDB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</w:t>
      </w:r>
      <w:r w:rsidRPr="00AA0CDB">
        <w:rPr>
          <w:rFonts w:asciiTheme="minorHAnsi" w:hAnsiTheme="minorHAnsi" w:cstheme="minorHAnsi"/>
        </w:rPr>
        <w:t xml:space="preserve">merytorycznej </w:t>
      </w:r>
      <w:r w:rsidR="00F022AF" w:rsidRPr="00AA0CDB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307C99" w:rsidRPr="00AA0CDB">
        <w:rPr>
          <w:rFonts w:asciiTheme="minorHAnsi" w:hAnsiTheme="minorHAnsi" w:cstheme="minorHAnsi"/>
        </w:rPr>
        <w:t>8</w:t>
      </w:r>
      <w:r w:rsidR="004B1468" w:rsidRPr="00AA0CDB">
        <w:rPr>
          <w:rFonts w:asciiTheme="minorHAnsi" w:hAnsiTheme="minorHAnsi" w:cstheme="minorHAnsi"/>
        </w:rPr>
        <w:t>2</w:t>
      </w:r>
      <w:r w:rsidR="00F022AF" w:rsidRPr="00AA0CDB">
        <w:rPr>
          <w:rFonts w:asciiTheme="minorHAnsi" w:hAnsiTheme="minorHAnsi" w:cstheme="minorHAnsi"/>
        </w:rPr>
        <w:t>)</w:t>
      </w:r>
      <w:r w:rsidR="00733055" w:rsidRPr="00AA0CDB">
        <w:rPr>
          <w:rFonts w:asciiTheme="minorHAnsi" w:hAnsiTheme="minorHAnsi" w:cstheme="minorHAnsi"/>
        </w:rPr>
        <w:t xml:space="preserve">. </w:t>
      </w:r>
    </w:p>
    <w:p w14:paraId="5ECBCFEB" w14:textId="77777777" w:rsidR="000245C3" w:rsidRPr="00AA0CDB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  <w:b/>
          <w:bCs/>
        </w:rPr>
        <w:t>N</w:t>
      </w:r>
      <w:r w:rsidR="00733055" w:rsidRPr="00AA0CDB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spójność celu i warunków ogłoszenia konkursowego z ofertą, w tym z zakresem merytorycznym i rzeczowym, harmonogramem oraz kosztorysem</w:t>
      </w:r>
      <w:r w:rsidR="00DF4E0D" w:rsidRPr="00AA0CDB">
        <w:rPr>
          <w:rFonts w:asciiTheme="minorHAnsi" w:hAnsiTheme="minorHAnsi" w:cstheme="minorHAnsi"/>
        </w:rPr>
        <w:t xml:space="preserve"> (jeśli oferta nie jest spójna z celami i warunkami ogłoszenia konkursowego zostaje odrzucona i nie podlega dalszej ocenie) </w:t>
      </w:r>
      <w:r w:rsidR="002302A1" w:rsidRPr="00AA0CDB">
        <w:rPr>
          <w:rFonts w:asciiTheme="minorHAnsi" w:hAnsiTheme="minorHAnsi" w:cstheme="minorHAnsi"/>
        </w:rPr>
        <w:t>(</w:t>
      </w:r>
      <w:r w:rsidR="00DF4E0D" w:rsidRPr="00AA0CDB">
        <w:rPr>
          <w:rFonts w:asciiTheme="minorHAnsi" w:hAnsiTheme="minorHAnsi" w:cstheme="minorHAnsi"/>
        </w:rPr>
        <w:t>0 lub 1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0EABCC87" w14:textId="3E67352F" w:rsidR="00D042C6" w:rsidRPr="00AA0CDB" w:rsidRDefault="006E30B3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w</w:t>
      </w:r>
      <w:r w:rsidR="00D042C6" w:rsidRPr="00AA0CDB">
        <w:rPr>
          <w:rFonts w:asciiTheme="minorHAnsi" w:hAnsiTheme="minorHAnsi" w:cstheme="minorHAnsi"/>
        </w:rPr>
        <w:t xml:space="preserve">artość merytoryczna oferty </w:t>
      </w:r>
      <w:r w:rsidR="002302A1" w:rsidRPr="00AA0CDB">
        <w:rPr>
          <w:rFonts w:asciiTheme="minorHAnsi" w:hAnsiTheme="minorHAnsi" w:cstheme="minorHAnsi"/>
        </w:rPr>
        <w:t>(</w:t>
      </w:r>
      <w:r w:rsidR="00D042C6" w:rsidRPr="00AA0CDB">
        <w:rPr>
          <w:rFonts w:asciiTheme="minorHAnsi" w:hAnsiTheme="minorHAnsi" w:cstheme="minorHAnsi"/>
        </w:rPr>
        <w:t>0-1</w:t>
      </w:r>
      <w:r w:rsidR="001633AA" w:rsidRPr="00AA0CDB">
        <w:rPr>
          <w:rFonts w:asciiTheme="minorHAnsi" w:hAnsiTheme="minorHAnsi" w:cstheme="minorHAnsi"/>
        </w:rPr>
        <w:t>0</w:t>
      </w:r>
      <w:r w:rsidR="00D042C6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42C6" w:rsidRPr="00AA0CDB">
        <w:rPr>
          <w:rFonts w:asciiTheme="minorHAnsi" w:hAnsiTheme="minorHAnsi" w:cstheme="minorHAnsi"/>
        </w:rPr>
        <w:t>.</w:t>
      </w:r>
    </w:p>
    <w:p w14:paraId="32213902" w14:textId="7EC1EB27" w:rsidR="0071361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AA0CDB">
        <w:rPr>
          <w:rFonts w:asciiTheme="minorHAnsi" w:hAnsiTheme="minorHAnsi" w:cstheme="minorHAnsi"/>
        </w:rPr>
        <w:t>Programu</w:t>
      </w:r>
      <w:r w:rsidRPr="00AA0CDB">
        <w:rPr>
          <w:rFonts w:asciiTheme="minorHAnsi" w:hAnsiTheme="minorHAnsi" w:cstheme="minorHAnsi"/>
        </w:rPr>
        <w:t xml:space="preserve">, aktualnych średnich cen i stawek na rynku usług </w:t>
      </w:r>
      <w:r w:rsidR="002302A1" w:rsidRPr="00AA0CDB">
        <w:rPr>
          <w:rFonts w:asciiTheme="minorHAnsi" w:hAnsiTheme="minorHAnsi" w:cstheme="minorHAnsi"/>
        </w:rPr>
        <w:t>(</w:t>
      </w:r>
      <w:r w:rsidRPr="00AA0CDB">
        <w:rPr>
          <w:rFonts w:asciiTheme="minorHAnsi" w:hAnsiTheme="minorHAnsi" w:cstheme="minorHAnsi"/>
        </w:rPr>
        <w:t>0-</w:t>
      </w:r>
      <w:r w:rsidR="00A206F9" w:rsidRPr="00AA0CDB">
        <w:rPr>
          <w:rFonts w:asciiTheme="minorHAnsi" w:hAnsiTheme="minorHAnsi" w:cstheme="minorHAnsi"/>
        </w:rPr>
        <w:t>3</w:t>
      </w:r>
      <w:r w:rsidRPr="00AA0CDB">
        <w:rPr>
          <w:rFonts w:asciiTheme="minorHAnsi" w:hAnsiTheme="minorHAnsi" w:cstheme="minorHAnsi"/>
        </w:rPr>
        <w:t>0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25871191" w14:textId="633E5E3F" w:rsidR="00733055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AA0CDB">
        <w:rPr>
          <w:rFonts w:asciiTheme="minorHAnsi" w:hAnsiTheme="minorHAnsi" w:cstheme="minorHAnsi"/>
        </w:rPr>
        <w:t>doświadczenie w</w:t>
      </w:r>
      <w:r w:rsidR="00225B1D" w:rsidRPr="00AA0CDB">
        <w:rPr>
          <w:rFonts w:asciiTheme="minorHAnsi" w:hAnsiTheme="minorHAnsi" w:cstheme="minorHAnsi"/>
        </w:rPr>
        <w:t xml:space="preserve"> udzielaniu świadczeń stomatologicznych dla dzieci i młodzieży</w:t>
      </w:r>
      <w:r w:rsidRPr="00AA0CDB">
        <w:rPr>
          <w:rFonts w:asciiTheme="minorHAnsi" w:hAnsiTheme="minorHAnsi" w:cstheme="minorHAnsi"/>
        </w:rPr>
        <w:t xml:space="preserve"> </w:t>
      </w:r>
      <w:r w:rsidR="00225B1D" w:rsidRPr="00AA0CDB">
        <w:rPr>
          <w:rFonts w:asciiTheme="minorHAnsi" w:hAnsiTheme="minorHAnsi" w:cstheme="minorHAnsi"/>
        </w:rPr>
        <w:t xml:space="preserve">i/lub </w:t>
      </w:r>
      <w:r w:rsidRPr="00AA0CDB">
        <w:rPr>
          <w:rFonts w:asciiTheme="minorHAnsi" w:hAnsiTheme="minorHAnsi" w:cstheme="minorHAnsi"/>
        </w:rPr>
        <w:t xml:space="preserve">realizacji </w:t>
      </w:r>
      <w:r w:rsidR="00AE1734" w:rsidRPr="00AA0CDB">
        <w:rPr>
          <w:rFonts w:asciiTheme="minorHAnsi" w:hAnsiTheme="minorHAnsi" w:cstheme="minorHAnsi"/>
        </w:rPr>
        <w:t>p</w:t>
      </w:r>
      <w:r w:rsidR="00255B97" w:rsidRPr="00AA0CDB">
        <w:rPr>
          <w:rFonts w:asciiTheme="minorHAnsi" w:hAnsiTheme="minorHAnsi" w:cstheme="minorHAnsi"/>
        </w:rPr>
        <w:t>rogramów</w:t>
      </w:r>
      <w:r w:rsidRPr="00AA0CDB">
        <w:rPr>
          <w:rFonts w:asciiTheme="minorHAnsi" w:hAnsiTheme="minorHAnsi" w:cstheme="minorHAnsi"/>
        </w:rPr>
        <w:t xml:space="preserve"> </w:t>
      </w:r>
      <w:r w:rsidR="00F978E6" w:rsidRPr="00AA0CDB">
        <w:rPr>
          <w:rFonts w:asciiTheme="minorHAnsi" w:hAnsiTheme="minorHAnsi" w:cstheme="minorHAnsi"/>
        </w:rPr>
        <w:t>zdrowotnych</w:t>
      </w:r>
      <w:r w:rsidR="00183B06" w:rsidRPr="00AA0CDB">
        <w:rPr>
          <w:rFonts w:asciiTheme="minorHAnsi" w:hAnsiTheme="minorHAnsi" w:cstheme="minorHAnsi"/>
        </w:rPr>
        <w:t xml:space="preserve">/polityki zdrowotnej </w:t>
      </w:r>
      <w:r w:rsidR="002302A1" w:rsidRPr="00AA0CDB">
        <w:rPr>
          <w:rFonts w:asciiTheme="minorHAnsi" w:hAnsiTheme="minorHAnsi" w:cstheme="minorHAnsi"/>
        </w:rPr>
        <w:t>(</w:t>
      </w:r>
      <w:r w:rsidR="003A154F" w:rsidRPr="00AA0CDB">
        <w:rPr>
          <w:rFonts w:asciiTheme="minorHAnsi" w:hAnsiTheme="minorHAnsi" w:cstheme="minorHAnsi"/>
        </w:rPr>
        <w:t>0</w:t>
      </w:r>
      <w:r w:rsidR="00BF52FB" w:rsidRPr="00AA0CDB">
        <w:rPr>
          <w:rFonts w:asciiTheme="minorHAnsi" w:hAnsiTheme="minorHAnsi" w:cstheme="minorHAnsi"/>
        </w:rPr>
        <w:t>-</w:t>
      </w:r>
      <w:r w:rsidR="0083483D" w:rsidRPr="00AA0CDB">
        <w:rPr>
          <w:rFonts w:asciiTheme="minorHAnsi" w:hAnsiTheme="minorHAnsi" w:cstheme="minorHAnsi"/>
        </w:rPr>
        <w:t>10</w:t>
      </w:r>
      <w:r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:</w:t>
      </w:r>
    </w:p>
    <w:p w14:paraId="22201BAB" w14:textId="7E58D6B8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5</w:t>
      </w:r>
      <w:r w:rsidR="00DC092A" w:rsidRPr="00AA0CDB">
        <w:rPr>
          <w:rFonts w:asciiTheme="minorHAnsi" w:hAnsiTheme="minorHAnsi" w:cstheme="minorHAnsi"/>
        </w:rPr>
        <w:t xml:space="preserve"> lat</w:t>
      </w:r>
      <w:r w:rsidRPr="00AA0CDB">
        <w:rPr>
          <w:rFonts w:asciiTheme="minorHAnsi" w:hAnsiTheme="minorHAnsi" w:cstheme="minorHAnsi"/>
        </w:rPr>
        <w:t xml:space="preserve"> i powyżej – </w:t>
      </w:r>
      <w:r w:rsidR="0083483D" w:rsidRPr="00AA0CDB">
        <w:rPr>
          <w:rFonts w:asciiTheme="minorHAnsi" w:hAnsiTheme="minorHAnsi" w:cstheme="minorHAnsi"/>
        </w:rPr>
        <w:t xml:space="preserve">10 </w:t>
      </w:r>
      <w:r w:rsidRPr="00AA0CDB">
        <w:rPr>
          <w:rFonts w:asciiTheme="minorHAnsi" w:hAnsiTheme="minorHAnsi" w:cstheme="minorHAnsi"/>
        </w:rPr>
        <w:t>pkt</w:t>
      </w:r>
    </w:p>
    <w:p w14:paraId="44D23E3F" w14:textId="0D9BF4B7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3</w:t>
      </w:r>
      <w:r w:rsidR="00A34A34" w:rsidRPr="00AA0CDB">
        <w:rPr>
          <w:rFonts w:asciiTheme="minorHAnsi" w:hAnsiTheme="minorHAnsi" w:cstheme="minorHAnsi"/>
        </w:rPr>
        <w:t xml:space="preserve"> - </w:t>
      </w:r>
      <w:r w:rsidRPr="00AA0CDB">
        <w:rPr>
          <w:rFonts w:asciiTheme="minorHAnsi" w:hAnsiTheme="minorHAnsi" w:cstheme="minorHAnsi"/>
        </w:rPr>
        <w:t xml:space="preserve">5 lat – </w:t>
      </w:r>
      <w:r w:rsidR="0083483D" w:rsidRPr="00AA0CDB">
        <w:rPr>
          <w:rFonts w:asciiTheme="minorHAnsi" w:hAnsiTheme="minorHAnsi" w:cstheme="minorHAnsi"/>
        </w:rPr>
        <w:t xml:space="preserve">6 </w:t>
      </w:r>
      <w:r w:rsidRPr="00AA0CDB">
        <w:rPr>
          <w:rFonts w:asciiTheme="minorHAnsi" w:hAnsiTheme="minorHAnsi" w:cstheme="minorHAnsi"/>
        </w:rPr>
        <w:t>pkt</w:t>
      </w:r>
    </w:p>
    <w:p w14:paraId="07F62AAD" w14:textId="292645F9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 xml:space="preserve"> </w:t>
      </w:r>
      <w:r w:rsidR="009F0B73" w:rsidRPr="00AA0CDB">
        <w:rPr>
          <w:rFonts w:asciiTheme="minorHAnsi" w:hAnsiTheme="minorHAnsi" w:cstheme="minorHAnsi"/>
        </w:rPr>
        <w:t>1 -</w:t>
      </w:r>
      <w:r w:rsidRPr="00AA0CDB">
        <w:rPr>
          <w:rFonts w:asciiTheme="minorHAnsi" w:hAnsiTheme="minorHAnsi" w:cstheme="minorHAnsi"/>
        </w:rPr>
        <w:t xml:space="preserve"> 3 lat – </w:t>
      </w:r>
      <w:r w:rsidR="0083483D" w:rsidRPr="00AA0CDB">
        <w:rPr>
          <w:rFonts w:asciiTheme="minorHAnsi" w:hAnsiTheme="minorHAnsi" w:cstheme="minorHAnsi"/>
        </w:rPr>
        <w:t>4</w:t>
      </w:r>
      <w:r w:rsidRPr="00AA0CDB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AA0CDB" w:rsidRDefault="0069435C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m</w:t>
      </w:r>
      <w:r w:rsidR="00BF52FB" w:rsidRPr="00AA0CDB">
        <w:rPr>
          <w:rFonts w:asciiTheme="minorHAnsi" w:hAnsiTheme="minorHAnsi" w:cstheme="minorHAnsi"/>
        </w:rPr>
        <w:t>niej niż 1 rok – 0 pkt</w:t>
      </w:r>
    </w:p>
    <w:p w14:paraId="49B9BAD9" w14:textId="1ACFDF20" w:rsidR="007F577F" w:rsidRPr="00AA0CDB" w:rsidRDefault="007F577F" w:rsidP="00DE7F6D">
      <w:pPr>
        <w:pStyle w:val="Akapitzlist"/>
        <w:numPr>
          <w:ilvl w:val="0"/>
          <w:numId w:val="21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kontrakt z Narodowym Funduszem Zdrowia</w:t>
      </w:r>
      <w:r w:rsidR="00BB4E9A" w:rsidRPr="00AA0CDB">
        <w:rPr>
          <w:rFonts w:asciiTheme="minorHAnsi" w:hAnsiTheme="minorHAnsi" w:cstheme="minorHAnsi"/>
        </w:rPr>
        <w:t xml:space="preserve"> na rok 202</w:t>
      </w:r>
      <w:r w:rsidR="00DC0D81">
        <w:rPr>
          <w:rFonts w:asciiTheme="minorHAnsi" w:hAnsiTheme="minorHAnsi" w:cstheme="minorHAnsi"/>
        </w:rPr>
        <w:t>4</w:t>
      </w:r>
      <w:r w:rsidR="00D0739A" w:rsidRPr="00AA0CDB">
        <w:rPr>
          <w:rFonts w:asciiTheme="minorHAnsi" w:hAnsiTheme="minorHAnsi" w:cstheme="minorHAnsi"/>
        </w:rPr>
        <w:t xml:space="preserve"> </w:t>
      </w:r>
      <w:r w:rsidR="002302A1" w:rsidRPr="00AA0CDB">
        <w:rPr>
          <w:rFonts w:asciiTheme="minorHAnsi" w:hAnsiTheme="minorHAnsi" w:cstheme="minorHAnsi"/>
        </w:rPr>
        <w:t>(</w:t>
      </w:r>
      <w:r w:rsidR="00D0739A" w:rsidRPr="00AA0CDB">
        <w:rPr>
          <w:rFonts w:asciiTheme="minorHAnsi" w:hAnsiTheme="minorHAnsi" w:cstheme="minorHAnsi"/>
        </w:rPr>
        <w:t>7 lub 1</w:t>
      </w:r>
      <w:r w:rsidR="00832A9E" w:rsidRPr="00AA0CDB">
        <w:rPr>
          <w:rFonts w:asciiTheme="minorHAnsi" w:hAnsiTheme="minorHAnsi" w:cstheme="minorHAnsi"/>
        </w:rPr>
        <w:t>6</w:t>
      </w:r>
      <w:r w:rsidR="00D0739A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Pr="00AA0CDB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podmiotu wykonującego działalność leczniczą wskazanego</w:t>
      </w:r>
      <w:r w:rsidRPr="00273EAF">
        <w:rPr>
          <w:rFonts w:asciiTheme="minorHAnsi" w:hAnsiTheme="minorHAnsi" w:cstheme="minorHAnsi"/>
        </w:rPr>
        <w:t xml:space="preserve">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5B920009" w:rsidR="007F577F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odległość gabinetu oferenta/ podmiotu wykonującego działalność leczniczą </w:t>
      </w:r>
      <w:r w:rsidR="006A60C6">
        <w:rPr>
          <w:rFonts w:asciiTheme="minorHAnsi" w:hAnsiTheme="minorHAnsi" w:cstheme="minorHAnsi"/>
        </w:rPr>
        <w:t xml:space="preserve">na NFZ </w:t>
      </w:r>
      <w:r w:rsidRPr="00273EAF">
        <w:rPr>
          <w:rFonts w:asciiTheme="minorHAnsi" w:hAnsiTheme="minorHAnsi" w:cstheme="minorHAnsi"/>
        </w:rPr>
        <w:t>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10 km – 4 pkt</w:t>
      </w:r>
    </w:p>
    <w:p w14:paraId="31B98423" w14:textId="47E42661" w:rsidR="00F61981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64A9CE1D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455A1E">
        <w:rPr>
          <w:rFonts w:asciiTheme="minorHAnsi" w:hAnsiTheme="minorHAnsi" w:cstheme="minorHAnsi"/>
          <w:b/>
          <w:bCs/>
        </w:rPr>
        <w:t xml:space="preserve"> do wskazan</w:t>
      </w:r>
      <w:r w:rsidR="00AC3A75">
        <w:rPr>
          <w:rFonts w:asciiTheme="minorHAnsi" w:hAnsiTheme="minorHAnsi" w:cstheme="minorHAnsi"/>
          <w:b/>
          <w:bCs/>
        </w:rPr>
        <w:t>ej</w:t>
      </w:r>
      <w:r w:rsidR="00455A1E">
        <w:rPr>
          <w:rFonts w:asciiTheme="minorHAnsi" w:hAnsiTheme="minorHAnsi" w:cstheme="minorHAnsi"/>
          <w:b/>
          <w:bCs/>
        </w:rPr>
        <w:t xml:space="preserve"> w punkcie V</w:t>
      </w:r>
      <w:r w:rsidR="004E1340">
        <w:rPr>
          <w:rFonts w:asciiTheme="minorHAnsi" w:hAnsiTheme="minorHAnsi" w:cstheme="minorHAnsi"/>
          <w:b/>
          <w:bCs/>
        </w:rPr>
        <w:t xml:space="preserve"> szk</w:t>
      </w:r>
      <w:r w:rsidR="00AC3A75">
        <w:rPr>
          <w:rFonts w:asciiTheme="minorHAnsi" w:hAnsiTheme="minorHAnsi" w:cstheme="minorHAnsi"/>
          <w:b/>
          <w:bCs/>
        </w:rPr>
        <w:t>oły</w:t>
      </w:r>
      <w:r w:rsidR="00712112" w:rsidRPr="00273EAF">
        <w:rPr>
          <w:rFonts w:asciiTheme="minorHAnsi" w:hAnsiTheme="minorHAnsi" w:cstheme="minorHAnsi"/>
        </w:rPr>
        <w:t xml:space="preserve">, </w:t>
      </w:r>
      <w:r w:rsidR="00455A1E">
        <w:rPr>
          <w:rFonts w:asciiTheme="minorHAnsi" w:hAnsiTheme="minorHAnsi" w:cstheme="minorHAnsi"/>
        </w:rPr>
        <w:t xml:space="preserve">tę </w:t>
      </w:r>
      <w:r w:rsidR="00712112" w:rsidRPr="00273EAF">
        <w:rPr>
          <w:rFonts w:asciiTheme="minorHAnsi" w:hAnsiTheme="minorHAnsi" w:cstheme="minorHAnsi"/>
        </w:rPr>
        <w:t>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14:paraId="1AF11362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5B159AE5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Ofert</w:t>
      </w:r>
      <w:r w:rsidR="008D6C2E">
        <w:rPr>
          <w:rFonts w:asciiTheme="minorHAnsi" w:hAnsiTheme="minorHAnsi" w:cstheme="minorHAnsi"/>
        </w:rPr>
        <w:t>ę</w:t>
      </w:r>
      <w:r w:rsidRPr="00273EAF">
        <w:rPr>
          <w:rFonts w:asciiTheme="minorHAnsi" w:hAnsiTheme="minorHAnsi" w:cstheme="minorHAnsi"/>
        </w:rPr>
        <w:t xml:space="preserve">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57601768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Ofert</w:t>
      </w:r>
      <w:r w:rsidR="008D6C2E">
        <w:rPr>
          <w:rFonts w:asciiTheme="minorHAnsi" w:hAnsiTheme="minorHAnsi" w:cstheme="minorHAnsi"/>
        </w:rPr>
        <w:t>ę</w:t>
      </w:r>
      <w:r w:rsidRPr="00273EAF">
        <w:rPr>
          <w:rFonts w:asciiTheme="minorHAnsi" w:hAnsiTheme="minorHAnsi" w:cstheme="minorHAnsi"/>
        </w:rPr>
        <w:t xml:space="preserve">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</w:t>
      </w:r>
      <w:r w:rsidRPr="00273EAF">
        <w:rPr>
          <w:rFonts w:asciiTheme="minorHAnsi" w:hAnsiTheme="minorHAnsi" w:cstheme="minorHAnsi"/>
        </w:rPr>
        <w:lastRenderedPageBreak/>
        <w:t>PRÓCHNICY ZĘBÓW U UCZNIÓW WROCŁAWSKICH SZKÓŁ PODSTAWOWYCH” oraz należy podać nazwę i adres oferenta.</w:t>
      </w:r>
    </w:p>
    <w:p w14:paraId="4C254738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74CF72CF" w14:textId="050DB428" w:rsidR="00733055" w:rsidRPr="00273EAF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  <w:r w:rsidR="00AE6567" w:rsidRPr="00273EAF">
        <w:rPr>
          <w:rFonts w:asciiTheme="minorHAnsi" w:hAnsiTheme="minorHAnsi" w:cstheme="minorHAnsi"/>
        </w:rPr>
        <w:t xml:space="preserve">Patrycja </w:t>
      </w:r>
      <w:r w:rsidR="000E1167">
        <w:rPr>
          <w:rFonts w:asciiTheme="minorHAnsi" w:hAnsiTheme="minorHAnsi" w:cstheme="minorHAnsi"/>
        </w:rPr>
        <w:t>Kulisiewicz</w:t>
      </w:r>
      <w:r w:rsidRPr="00273EAF">
        <w:rPr>
          <w:rFonts w:asciiTheme="minorHAnsi" w:hAnsiTheme="minorHAnsi" w:cstheme="minorHAnsi"/>
        </w:rPr>
        <w:t xml:space="preserve">, e-mail: </w:t>
      </w:r>
      <w:r w:rsidR="00AE6567" w:rsidRPr="00273EAF">
        <w:rPr>
          <w:rFonts w:asciiTheme="minorHAnsi" w:hAnsiTheme="minorHAnsi" w:cstheme="minorHAnsi"/>
        </w:rPr>
        <w:t>patrycja.</w:t>
      </w:r>
      <w:r w:rsidR="000E1167">
        <w:rPr>
          <w:rFonts w:asciiTheme="minorHAnsi" w:hAnsiTheme="minorHAnsi" w:cstheme="minorHAnsi"/>
        </w:rPr>
        <w:t>kulisiewicz</w:t>
      </w:r>
      <w:r w:rsidRPr="00273EAF">
        <w:rPr>
          <w:rFonts w:asciiTheme="minorHAnsi" w:hAnsiTheme="minorHAnsi" w:cstheme="minorHAnsi"/>
        </w:rPr>
        <w:t xml:space="preserve">@um.wroc.pl, tel. 71 777 </w:t>
      </w:r>
      <w:r w:rsidR="00AE6567" w:rsidRPr="00273EAF">
        <w:rPr>
          <w:rFonts w:asciiTheme="minorHAnsi" w:hAnsiTheme="minorHAnsi" w:cstheme="minorHAnsi"/>
        </w:rPr>
        <w:t>70 45</w:t>
      </w:r>
    </w:p>
    <w:p w14:paraId="6C89CF44" w14:textId="25E14E37" w:rsidR="00F022AF" w:rsidRPr="009521B7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9521B7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</w:t>
      </w:r>
      <w:r w:rsidR="007A1FC0" w:rsidRPr="009521B7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9521B7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9521B7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9521B7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7F697A1A" w:rsidR="00F32BBF" w:rsidRPr="009521B7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9521B7">
        <w:rPr>
          <w:rFonts w:asciiTheme="minorHAnsi" w:eastAsia="Verdana" w:hAnsiTheme="minorHAnsi" w:cstheme="minorHAnsi"/>
          <w:bCs/>
        </w:rPr>
        <w:t>do dnia</w:t>
      </w:r>
      <w:r w:rsidRPr="009521B7">
        <w:rPr>
          <w:rFonts w:asciiTheme="minorHAnsi" w:eastAsia="Verdana" w:hAnsiTheme="minorHAnsi" w:cstheme="minorHAnsi"/>
          <w:b/>
        </w:rPr>
        <w:t xml:space="preserve"> </w:t>
      </w:r>
      <w:r w:rsidR="00FF1A75">
        <w:rPr>
          <w:rFonts w:asciiTheme="minorHAnsi" w:eastAsia="Verdana" w:hAnsiTheme="minorHAnsi" w:cstheme="minorHAnsi"/>
          <w:b/>
        </w:rPr>
        <w:t>6</w:t>
      </w:r>
      <w:r w:rsidR="000F6452" w:rsidRPr="009521B7">
        <w:rPr>
          <w:rFonts w:asciiTheme="minorHAnsi" w:eastAsia="Verdana" w:hAnsiTheme="minorHAnsi" w:cstheme="minorHAnsi"/>
          <w:b/>
        </w:rPr>
        <w:t xml:space="preserve"> września</w:t>
      </w:r>
      <w:r w:rsidR="00AE6567" w:rsidRPr="009521B7">
        <w:rPr>
          <w:rFonts w:asciiTheme="minorHAnsi" w:eastAsia="Verdana" w:hAnsiTheme="minorHAnsi" w:cstheme="minorHAnsi"/>
          <w:b/>
        </w:rPr>
        <w:t xml:space="preserve"> </w:t>
      </w:r>
      <w:r w:rsidR="00FB462A" w:rsidRPr="009521B7">
        <w:rPr>
          <w:rFonts w:asciiTheme="minorHAnsi" w:eastAsia="Verdana" w:hAnsiTheme="minorHAnsi" w:cstheme="minorHAnsi"/>
          <w:b/>
        </w:rPr>
        <w:t>202</w:t>
      </w:r>
      <w:r w:rsidR="00EA63A2" w:rsidRPr="009521B7">
        <w:rPr>
          <w:rFonts w:asciiTheme="minorHAnsi" w:eastAsia="Verdana" w:hAnsiTheme="minorHAnsi" w:cstheme="minorHAnsi"/>
          <w:b/>
        </w:rPr>
        <w:t>4</w:t>
      </w:r>
      <w:r w:rsidRPr="009521B7">
        <w:rPr>
          <w:rFonts w:asciiTheme="minorHAnsi" w:eastAsia="Verdana" w:hAnsiTheme="minorHAnsi" w:cstheme="minorHAnsi"/>
          <w:b/>
        </w:rPr>
        <w:t xml:space="preserve"> </w:t>
      </w:r>
      <w:r w:rsidRPr="009521B7">
        <w:rPr>
          <w:rFonts w:asciiTheme="minorHAnsi" w:eastAsia="Verdana" w:hAnsiTheme="minorHAnsi" w:cstheme="minorHAnsi"/>
          <w:bCs/>
        </w:rPr>
        <w:t>roku do godz</w:t>
      </w:r>
      <w:r w:rsidRPr="009521B7">
        <w:rPr>
          <w:rFonts w:asciiTheme="minorHAnsi" w:eastAsia="Verdana" w:hAnsiTheme="minorHAnsi" w:cstheme="minorHAnsi"/>
          <w:b/>
        </w:rPr>
        <w:t xml:space="preserve">. 12:00. </w:t>
      </w:r>
    </w:p>
    <w:p w14:paraId="22E43EE4" w14:textId="77777777" w:rsidR="00F32BBF" w:rsidRPr="009521B7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9521B7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9521B7" w:rsidRDefault="00F32BBF" w:rsidP="00F56C69">
      <w:pPr>
        <w:spacing w:before="240" w:line="480" w:lineRule="auto"/>
        <w:rPr>
          <w:rFonts w:asciiTheme="minorHAnsi" w:eastAsia="Verdana" w:hAnsiTheme="minorHAnsi" w:cstheme="minorHAnsi"/>
          <w:b/>
        </w:rPr>
      </w:pPr>
      <w:r w:rsidRPr="009521B7">
        <w:rPr>
          <w:rFonts w:asciiTheme="minorHAnsi" w:eastAsia="Verdana" w:hAnsiTheme="minorHAnsi" w:cstheme="minorHAnsi"/>
          <w:b/>
        </w:rPr>
        <w:t>TERMIN ROZSTRZYGNIĘCIA KONKURSU</w:t>
      </w:r>
    </w:p>
    <w:p w14:paraId="3C496C2D" w14:textId="5A812C94" w:rsidR="00F32BBF" w:rsidRPr="009521B7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  <w:strike/>
        </w:rPr>
      </w:pPr>
      <w:r w:rsidRPr="009521B7">
        <w:rPr>
          <w:rFonts w:asciiTheme="minorHAnsi" w:eastAsia="Verdana" w:hAnsiTheme="minorHAnsi" w:cstheme="minorHAnsi"/>
          <w:bCs/>
        </w:rPr>
        <w:t>Rozstrzygnięcie konkursu</w:t>
      </w:r>
      <w:r w:rsidRPr="009521B7">
        <w:rPr>
          <w:rFonts w:asciiTheme="minorHAnsi" w:eastAsia="Verdana" w:hAnsiTheme="minorHAnsi" w:cstheme="minorHAnsi"/>
          <w:b/>
        </w:rPr>
        <w:t xml:space="preserve"> do dnia </w:t>
      </w:r>
      <w:r w:rsidR="00236FC7" w:rsidRPr="009521B7">
        <w:rPr>
          <w:rFonts w:asciiTheme="minorHAnsi" w:eastAsia="Verdana" w:hAnsiTheme="minorHAnsi" w:cstheme="minorHAnsi"/>
          <w:b/>
        </w:rPr>
        <w:t>1</w:t>
      </w:r>
      <w:r w:rsidR="00FF1A75">
        <w:rPr>
          <w:rFonts w:asciiTheme="minorHAnsi" w:eastAsia="Verdana" w:hAnsiTheme="minorHAnsi" w:cstheme="minorHAnsi"/>
          <w:b/>
        </w:rPr>
        <w:t>3</w:t>
      </w:r>
      <w:r w:rsidR="00236FC7" w:rsidRPr="009521B7">
        <w:rPr>
          <w:rFonts w:asciiTheme="minorHAnsi" w:eastAsia="Verdana" w:hAnsiTheme="minorHAnsi" w:cstheme="minorHAnsi"/>
          <w:b/>
        </w:rPr>
        <w:t xml:space="preserve"> września</w:t>
      </w:r>
      <w:r w:rsidRPr="009521B7">
        <w:rPr>
          <w:rFonts w:asciiTheme="minorHAnsi" w:eastAsia="Verdana" w:hAnsiTheme="minorHAnsi" w:cstheme="minorHAnsi"/>
          <w:b/>
        </w:rPr>
        <w:t xml:space="preserve"> </w:t>
      </w:r>
      <w:r w:rsidR="00FB462A" w:rsidRPr="009521B7">
        <w:rPr>
          <w:rFonts w:asciiTheme="minorHAnsi" w:eastAsia="Verdana" w:hAnsiTheme="minorHAnsi" w:cstheme="minorHAnsi"/>
          <w:b/>
        </w:rPr>
        <w:t>202</w:t>
      </w:r>
      <w:r w:rsidR="00EA63A2" w:rsidRPr="009521B7">
        <w:rPr>
          <w:rFonts w:asciiTheme="minorHAnsi" w:eastAsia="Verdana" w:hAnsiTheme="minorHAnsi" w:cstheme="minorHAnsi"/>
          <w:b/>
        </w:rPr>
        <w:t>4</w:t>
      </w:r>
      <w:r w:rsidR="00E73015" w:rsidRPr="009521B7">
        <w:rPr>
          <w:rFonts w:asciiTheme="minorHAnsi" w:eastAsia="Verdana" w:hAnsiTheme="minorHAnsi" w:cstheme="minorHAnsi"/>
          <w:b/>
        </w:rPr>
        <w:t xml:space="preserve"> r</w:t>
      </w:r>
      <w:r w:rsidRPr="009521B7">
        <w:rPr>
          <w:rFonts w:asciiTheme="minorHAnsi" w:eastAsia="Verdana" w:hAnsiTheme="minorHAnsi" w:cstheme="minorHAnsi"/>
          <w:b/>
        </w:rPr>
        <w:t>.</w:t>
      </w:r>
    </w:p>
    <w:p w14:paraId="67C7D77B" w14:textId="6F3E8FE5" w:rsidR="00F32BBF" w:rsidRPr="00BC60C2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</w:rPr>
      </w:pPr>
      <w:r w:rsidRPr="009521B7">
        <w:rPr>
          <w:rFonts w:asciiTheme="minorHAnsi" w:eastAsia="Verdana" w:hAnsiTheme="minorHAnsi" w:cstheme="minorHAnsi"/>
          <w:bCs/>
        </w:rPr>
        <w:t>Informacja z rozstrzygnięcia konkursu</w:t>
      </w:r>
      <w:r w:rsidRPr="009521B7">
        <w:rPr>
          <w:rFonts w:asciiTheme="minorHAnsi" w:eastAsia="Verdana" w:hAnsiTheme="minorHAnsi" w:cstheme="minorHAnsi"/>
          <w:b/>
        </w:rPr>
        <w:t xml:space="preserve"> </w:t>
      </w:r>
      <w:r w:rsidRPr="009521B7">
        <w:rPr>
          <w:rFonts w:asciiTheme="minorHAnsi" w:eastAsia="Verdana" w:hAnsiTheme="minorHAnsi" w:cstheme="minorHAnsi"/>
          <w:bCs/>
        </w:rPr>
        <w:t>roku zostanie umieszczona</w:t>
      </w:r>
      <w:r w:rsidR="001771FD" w:rsidRPr="009521B7">
        <w:rPr>
          <w:rFonts w:asciiTheme="minorHAnsi" w:eastAsia="Verdana" w:hAnsiTheme="minorHAnsi" w:cstheme="minorHAnsi"/>
          <w:b/>
        </w:rPr>
        <w:t xml:space="preserve"> do dnia</w:t>
      </w:r>
      <w:r w:rsidR="000F6452" w:rsidRPr="009521B7">
        <w:rPr>
          <w:rFonts w:asciiTheme="minorHAnsi" w:eastAsia="Verdana" w:hAnsiTheme="minorHAnsi" w:cstheme="minorHAnsi"/>
          <w:b/>
        </w:rPr>
        <w:t xml:space="preserve"> 1</w:t>
      </w:r>
      <w:r w:rsidR="00FF1A75">
        <w:rPr>
          <w:rFonts w:asciiTheme="minorHAnsi" w:eastAsia="Verdana" w:hAnsiTheme="minorHAnsi" w:cstheme="minorHAnsi"/>
          <w:b/>
        </w:rPr>
        <w:t>3</w:t>
      </w:r>
      <w:r w:rsidR="000F6452" w:rsidRPr="009521B7">
        <w:rPr>
          <w:rFonts w:asciiTheme="minorHAnsi" w:eastAsia="Verdana" w:hAnsiTheme="minorHAnsi" w:cstheme="minorHAnsi"/>
          <w:b/>
        </w:rPr>
        <w:t xml:space="preserve"> września</w:t>
      </w:r>
      <w:r w:rsidR="001771FD" w:rsidRPr="009521B7">
        <w:rPr>
          <w:rFonts w:asciiTheme="minorHAnsi" w:eastAsia="Verdana" w:hAnsiTheme="minorHAnsi" w:cstheme="minorHAnsi"/>
          <w:b/>
        </w:rPr>
        <w:t xml:space="preserve"> </w:t>
      </w:r>
      <w:r w:rsidR="00FB462A" w:rsidRPr="009521B7">
        <w:rPr>
          <w:rFonts w:asciiTheme="minorHAnsi" w:eastAsia="Verdana" w:hAnsiTheme="minorHAnsi" w:cstheme="minorHAnsi"/>
          <w:b/>
        </w:rPr>
        <w:t>202</w:t>
      </w:r>
      <w:r w:rsidR="00EA63A2" w:rsidRPr="009521B7">
        <w:rPr>
          <w:rFonts w:asciiTheme="minorHAnsi" w:eastAsia="Verdana" w:hAnsiTheme="minorHAnsi" w:cstheme="minorHAnsi"/>
          <w:b/>
        </w:rPr>
        <w:t>4</w:t>
      </w:r>
      <w:r w:rsidR="001771FD" w:rsidRPr="009521B7">
        <w:rPr>
          <w:rFonts w:asciiTheme="minorHAnsi" w:eastAsia="Verdana" w:hAnsiTheme="minorHAnsi" w:cstheme="minorHAnsi"/>
          <w:b/>
        </w:rPr>
        <w:t xml:space="preserve"> r.</w:t>
      </w:r>
      <w:r w:rsidRPr="009521B7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6109E7C9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na tablicy ogłoszeń w komórce organizacyjnej Urzędu/miejskiej jednostce organizacyjnej: Wydział Zdrowia i Spraw Społecznych Urzędu Miejskiego Wrocławia, </w:t>
      </w:r>
      <w:r w:rsidR="00B03312">
        <w:rPr>
          <w:rFonts w:asciiTheme="minorHAnsi" w:eastAsia="Verdana" w:hAnsiTheme="minorHAnsi" w:cstheme="minorHAnsi"/>
          <w:bCs/>
        </w:rPr>
        <w:br/>
      </w:r>
      <w:r w:rsidRPr="00273EAF">
        <w:rPr>
          <w:rFonts w:asciiTheme="minorHAnsi" w:eastAsia="Verdana" w:hAnsiTheme="minorHAnsi" w:cstheme="minorHAnsi"/>
          <w:bCs/>
        </w:rPr>
        <w:t>50-032 Wrocław, ul. G. Zapolskiej 4, III piętro.</w:t>
      </w:r>
    </w:p>
    <w:p w14:paraId="2F87A989" w14:textId="77777777" w:rsidR="00F32BBF" w:rsidRPr="00273EAF" w:rsidRDefault="00F32BBF" w:rsidP="00F56C69">
      <w:pPr>
        <w:spacing w:before="120" w:line="48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F56C69">
      <w:pPr>
        <w:pStyle w:val="Nagwek2"/>
        <w:spacing w:after="240"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3E7B0603" w:rsidR="003D6294" w:rsidRPr="00273EAF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 xml:space="preserve">Zapobieganie próchnicy zębów </w:t>
      </w:r>
      <w:r w:rsidR="00E22ED9">
        <w:rPr>
          <w:rFonts w:asciiTheme="minorHAnsi" w:eastAsia="Verdana" w:hAnsiTheme="minorHAnsi" w:cstheme="minorHAnsi"/>
          <w:bCs/>
        </w:rPr>
        <w:br/>
      </w:r>
      <w:r w:rsidR="00F54EA2" w:rsidRPr="00273EAF">
        <w:rPr>
          <w:rFonts w:asciiTheme="minorHAnsi" w:eastAsia="Verdana" w:hAnsiTheme="minorHAnsi" w:cstheme="minorHAnsi"/>
          <w:bCs/>
        </w:rPr>
        <w:t>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5AB277A1" w:rsidR="003D6294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298DF898" w14:textId="77777777" w:rsidR="00CB0C9D" w:rsidRPr="00273EAF" w:rsidRDefault="00CB0C9D" w:rsidP="00CB0C9D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Podpis nieczytelny</w:t>
      </w:r>
    </w:p>
    <w:p w14:paraId="46869D1C" w14:textId="77777777" w:rsidR="00CB0C9D" w:rsidRPr="00273EAF" w:rsidRDefault="00CB0C9D" w:rsidP="00CB0C9D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Jadwiga Ardelli-Książek</w:t>
      </w:r>
    </w:p>
    <w:p w14:paraId="3546165C" w14:textId="77777777" w:rsidR="00CB0C9D" w:rsidRPr="00273EAF" w:rsidRDefault="00CB0C9D" w:rsidP="00CB0C9D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Z-ca Dyrektora Wydziału Zdrowia i Spraw Społecznych</w:t>
      </w:r>
    </w:p>
    <w:p w14:paraId="6B0CF7F5" w14:textId="6945BD6C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8AF4A" w14:textId="77777777" w:rsidR="00380527" w:rsidRDefault="00380527" w:rsidP="00F9430F">
      <w:r>
        <w:separator/>
      </w:r>
    </w:p>
  </w:endnote>
  <w:endnote w:type="continuationSeparator" w:id="0">
    <w:p w14:paraId="0B2BA487" w14:textId="77777777" w:rsidR="00380527" w:rsidRDefault="00380527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BEF3C" w14:textId="77777777" w:rsidR="00380527" w:rsidRDefault="00380527" w:rsidP="00F9430F">
      <w:r>
        <w:separator/>
      </w:r>
    </w:p>
  </w:footnote>
  <w:footnote w:type="continuationSeparator" w:id="0">
    <w:p w14:paraId="48CF1288" w14:textId="77777777" w:rsidR="00380527" w:rsidRDefault="00380527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3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DF810BF"/>
    <w:multiLevelType w:val="hybridMultilevel"/>
    <w:tmpl w:val="44AC0A6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2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8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3"/>
  </w:num>
  <w:num w:numId="4">
    <w:abstractNumId w:val="7"/>
  </w:num>
  <w:num w:numId="5">
    <w:abstractNumId w:val="16"/>
  </w:num>
  <w:num w:numId="6">
    <w:abstractNumId w:val="10"/>
  </w:num>
  <w:num w:numId="7">
    <w:abstractNumId w:val="8"/>
  </w:num>
  <w:num w:numId="8">
    <w:abstractNumId w:val="31"/>
  </w:num>
  <w:num w:numId="9">
    <w:abstractNumId w:val="28"/>
  </w:num>
  <w:num w:numId="10">
    <w:abstractNumId w:val="29"/>
  </w:num>
  <w:num w:numId="11">
    <w:abstractNumId w:val="36"/>
  </w:num>
  <w:num w:numId="12">
    <w:abstractNumId w:val="23"/>
  </w:num>
  <w:num w:numId="13">
    <w:abstractNumId w:val="34"/>
  </w:num>
  <w:num w:numId="14">
    <w:abstractNumId w:val="39"/>
  </w:num>
  <w:num w:numId="15">
    <w:abstractNumId w:val="21"/>
  </w:num>
  <w:num w:numId="16">
    <w:abstractNumId w:val="37"/>
  </w:num>
  <w:num w:numId="17">
    <w:abstractNumId w:val="20"/>
  </w:num>
  <w:num w:numId="18">
    <w:abstractNumId w:val="30"/>
  </w:num>
  <w:num w:numId="19">
    <w:abstractNumId w:val="18"/>
  </w:num>
  <w:num w:numId="20">
    <w:abstractNumId w:val="32"/>
  </w:num>
  <w:num w:numId="21">
    <w:abstractNumId w:val="26"/>
  </w:num>
  <w:num w:numId="22">
    <w:abstractNumId w:val="24"/>
  </w:num>
  <w:num w:numId="23">
    <w:abstractNumId w:val="22"/>
  </w:num>
  <w:num w:numId="24">
    <w:abstractNumId w:val="35"/>
  </w:num>
  <w:num w:numId="2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1A62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11D3"/>
    <w:rsid w:val="00081C3E"/>
    <w:rsid w:val="00082B24"/>
    <w:rsid w:val="00085918"/>
    <w:rsid w:val="000910A8"/>
    <w:rsid w:val="00091C59"/>
    <w:rsid w:val="00094DA1"/>
    <w:rsid w:val="0009518B"/>
    <w:rsid w:val="00095360"/>
    <w:rsid w:val="0009701B"/>
    <w:rsid w:val="000979B1"/>
    <w:rsid w:val="000A5FC5"/>
    <w:rsid w:val="000B0820"/>
    <w:rsid w:val="000B2C73"/>
    <w:rsid w:val="000B4603"/>
    <w:rsid w:val="000B4D13"/>
    <w:rsid w:val="000B4F50"/>
    <w:rsid w:val="000C312A"/>
    <w:rsid w:val="000C7536"/>
    <w:rsid w:val="000D270F"/>
    <w:rsid w:val="000D308F"/>
    <w:rsid w:val="000D4B28"/>
    <w:rsid w:val="000D5DD1"/>
    <w:rsid w:val="000E1167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452"/>
    <w:rsid w:val="000F6F63"/>
    <w:rsid w:val="001005C7"/>
    <w:rsid w:val="00102BB0"/>
    <w:rsid w:val="00103D5B"/>
    <w:rsid w:val="00103E83"/>
    <w:rsid w:val="001043F9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7922"/>
    <w:rsid w:val="001318C3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741"/>
    <w:rsid w:val="001740E4"/>
    <w:rsid w:val="00174917"/>
    <w:rsid w:val="00175DCD"/>
    <w:rsid w:val="0017625B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731B"/>
    <w:rsid w:val="001973BF"/>
    <w:rsid w:val="001A3C9B"/>
    <w:rsid w:val="001A4788"/>
    <w:rsid w:val="001A6871"/>
    <w:rsid w:val="001A6CEE"/>
    <w:rsid w:val="001B022D"/>
    <w:rsid w:val="001B3A4B"/>
    <w:rsid w:val="001B495C"/>
    <w:rsid w:val="001B4A14"/>
    <w:rsid w:val="001C3C45"/>
    <w:rsid w:val="001C4F8A"/>
    <w:rsid w:val="001C55D7"/>
    <w:rsid w:val="001C5767"/>
    <w:rsid w:val="001C6761"/>
    <w:rsid w:val="001C6E7C"/>
    <w:rsid w:val="001C73D5"/>
    <w:rsid w:val="001D665C"/>
    <w:rsid w:val="001E08B2"/>
    <w:rsid w:val="001E2D09"/>
    <w:rsid w:val="001E3868"/>
    <w:rsid w:val="001E5C9C"/>
    <w:rsid w:val="001E784D"/>
    <w:rsid w:val="001F0EE2"/>
    <w:rsid w:val="001F543A"/>
    <w:rsid w:val="00201022"/>
    <w:rsid w:val="00206349"/>
    <w:rsid w:val="00210A4A"/>
    <w:rsid w:val="00215650"/>
    <w:rsid w:val="002157FC"/>
    <w:rsid w:val="00223233"/>
    <w:rsid w:val="00225B1D"/>
    <w:rsid w:val="0022758C"/>
    <w:rsid w:val="002302A1"/>
    <w:rsid w:val="00230937"/>
    <w:rsid w:val="002331DC"/>
    <w:rsid w:val="00233274"/>
    <w:rsid w:val="002334E9"/>
    <w:rsid w:val="00235D1F"/>
    <w:rsid w:val="00236FC7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6122E"/>
    <w:rsid w:val="00263779"/>
    <w:rsid w:val="00264896"/>
    <w:rsid w:val="002664F3"/>
    <w:rsid w:val="0027159B"/>
    <w:rsid w:val="00273EAF"/>
    <w:rsid w:val="00274E1D"/>
    <w:rsid w:val="0027512E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5AB2"/>
    <w:rsid w:val="00297BA8"/>
    <w:rsid w:val="00297D86"/>
    <w:rsid w:val="002A022E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C016C"/>
    <w:rsid w:val="002C0B33"/>
    <w:rsid w:val="002C581B"/>
    <w:rsid w:val="002C6549"/>
    <w:rsid w:val="002D14E3"/>
    <w:rsid w:val="002D1F9D"/>
    <w:rsid w:val="002D446E"/>
    <w:rsid w:val="002E356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462"/>
    <w:rsid w:val="00301A1D"/>
    <w:rsid w:val="00301C0B"/>
    <w:rsid w:val="0030260E"/>
    <w:rsid w:val="00307809"/>
    <w:rsid w:val="00307BF5"/>
    <w:rsid w:val="00307C99"/>
    <w:rsid w:val="00310238"/>
    <w:rsid w:val="0031126A"/>
    <w:rsid w:val="00312692"/>
    <w:rsid w:val="003127D2"/>
    <w:rsid w:val="003152FD"/>
    <w:rsid w:val="003226A3"/>
    <w:rsid w:val="00322784"/>
    <w:rsid w:val="00323E9D"/>
    <w:rsid w:val="00324872"/>
    <w:rsid w:val="00324C99"/>
    <w:rsid w:val="00325FC3"/>
    <w:rsid w:val="003332C9"/>
    <w:rsid w:val="00336342"/>
    <w:rsid w:val="00346C48"/>
    <w:rsid w:val="003479DC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3648"/>
    <w:rsid w:val="00380527"/>
    <w:rsid w:val="0038106C"/>
    <w:rsid w:val="0038108A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722F"/>
    <w:rsid w:val="003A154F"/>
    <w:rsid w:val="003A33A1"/>
    <w:rsid w:val="003A3D55"/>
    <w:rsid w:val="003A4018"/>
    <w:rsid w:val="003A4884"/>
    <w:rsid w:val="003A4A39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628"/>
    <w:rsid w:val="003C21ED"/>
    <w:rsid w:val="003C2C5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F04B3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0B72"/>
    <w:rsid w:val="004160AE"/>
    <w:rsid w:val="00417BE5"/>
    <w:rsid w:val="00421F18"/>
    <w:rsid w:val="0042446D"/>
    <w:rsid w:val="004259C6"/>
    <w:rsid w:val="004276CD"/>
    <w:rsid w:val="0043097F"/>
    <w:rsid w:val="00435938"/>
    <w:rsid w:val="0045227A"/>
    <w:rsid w:val="00454057"/>
    <w:rsid w:val="00455A1E"/>
    <w:rsid w:val="00456AD9"/>
    <w:rsid w:val="00456D10"/>
    <w:rsid w:val="00461FD8"/>
    <w:rsid w:val="004644A4"/>
    <w:rsid w:val="0046465D"/>
    <w:rsid w:val="004647EA"/>
    <w:rsid w:val="00465339"/>
    <w:rsid w:val="00466457"/>
    <w:rsid w:val="00474830"/>
    <w:rsid w:val="004760F6"/>
    <w:rsid w:val="0048089A"/>
    <w:rsid w:val="00482BEB"/>
    <w:rsid w:val="00487BD0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2B0A"/>
    <w:rsid w:val="004B4118"/>
    <w:rsid w:val="004B6622"/>
    <w:rsid w:val="004B6D27"/>
    <w:rsid w:val="004C0DF3"/>
    <w:rsid w:val="004C14C1"/>
    <w:rsid w:val="004C3F03"/>
    <w:rsid w:val="004C6547"/>
    <w:rsid w:val="004C6A0B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7E4D"/>
    <w:rsid w:val="00511A0C"/>
    <w:rsid w:val="00512E5E"/>
    <w:rsid w:val="00513938"/>
    <w:rsid w:val="00513A40"/>
    <w:rsid w:val="00515486"/>
    <w:rsid w:val="00516573"/>
    <w:rsid w:val="00517208"/>
    <w:rsid w:val="00521F88"/>
    <w:rsid w:val="00522768"/>
    <w:rsid w:val="005229D5"/>
    <w:rsid w:val="005232AE"/>
    <w:rsid w:val="00523BC5"/>
    <w:rsid w:val="00526964"/>
    <w:rsid w:val="005313FA"/>
    <w:rsid w:val="00536F4C"/>
    <w:rsid w:val="0053766D"/>
    <w:rsid w:val="00537BF2"/>
    <w:rsid w:val="00542D5E"/>
    <w:rsid w:val="00544286"/>
    <w:rsid w:val="00552598"/>
    <w:rsid w:val="00553191"/>
    <w:rsid w:val="00554A15"/>
    <w:rsid w:val="00554B81"/>
    <w:rsid w:val="0055556F"/>
    <w:rsid w:val="00555F91"/>
    <w:rsid w:val="00562B10"/>
    <w:rsid w:val="00571E40"/>
    <w:rsid w:val="00573AFC"/>
    <w:rsid w:val="0057404C"/>
    <w:rsid w:val="00574301"/>
    <w:rsid w:val="00577302"/>
    <w:rsid w:val="005774E1"/>
    <w:rsid w:val="00580D46"/>
    <w:rsid w:val="00581FC4"/>
    <w:rsid w:val="005827D3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49A1"/>
    <w:rsid w:val="005C60C7"/>
    <w:rsid w:val="005C773A"/>
    <w:rsid w:val="005C7A62"/>
    <w:rsid w:val="005C7DA4"/>
    <w:rsid w:val="005D21C9"/>
    <w:rsid w:val="005D2234"/>
    <w:rsid w:val="005D23F5"/>
    <w:rsid w:val="005D2B0F"/>
    <w:rsid w:val="005D3C53"/>
    <w:rsid w:val="005D5A9B"/>
    <w:rsid w:val="005D640C"/>
    <w:rsid w:val="005E054E"/>
    <w:rsid w:val="005E3721"/>
    <w:rsid w:val="005E4C06"/>
    <w:rsid w:val="005E4DAA"/>
    <w:rsid w:val="005E6B00"/>
    <w:rsid w:val="005F06A4"/>
    <w:rsid w:val="0060019B"/>
    <w:rsid w:val="00601143"/>
    <w:rsid w:val="0060124D"/>
    <w:rsid w:val="00602FC5"/>
    <w:rsid w:val="00604783"/>
    <w:rsid w:val="006060F9"/>
    <w:rsid w:val="006077A7"/>
    <w:rsid w:val="00607C1C"/>
    <w:rsid w:val="00611D18"/>
    <w:rsid w:val="00612D72"/>
    <w:rsid w:val="006211FB"/>
    <w:rsid w:val="00622BCE"/>
    <w:rsid w:val="006236E7"/>
    <w:rsid w:val="00623D00"/>
    <w:rsid w:val="00625541"/>
    <w:rsid w:val="0062555F"/>
    <w:rsid w:val="00626ACA"/>
    <w:rsid w:val="00630815"/>
    <w:rsid w:val="006312D3"/>
    <w:rsid w:val="00632322"/>
    <w:rsid w:val="00634441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66A0"/>
    <w:rsid w:val="0069140A"/>
    <w:rsid w:val="006937E9"/>
    <w:rsid w:val="0069435C"/>
    <w:rsid w:val="006A1009"/>
    <w:rsid w:val="006A224A"/>
    <w:rsid w:val="006A51E7"/>
    <w:rsid w:val="006A60C6"/>
    <w:rsid w:val="006B25B1"/>
    <w:rsid w:val="006B38CB"/>
    <w:rsid w:val="006B3BF4"/>
    <w:rsid w:val="006B454D"/>
    <w:rsid w:val="006B4EED"/>
    <w:rsid w:val="006B6123"/>
    <w:rsid w:val="006B7BC7"/>
    <w:rsid w:val="006C1D29"/>
    <w:rsid w:val="006C2621"/>
    <w:rsid w:val="006C3FC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1F6C"/>
    <w:rsid w:val="00711427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1D5E"/>
    <w:rsid w:val="00743B5C"/>
    <w:rsid w:val="007453BF"/>
    <w:rsid w:val="007502AE"/>
    <w:rsid w:val="007505AC"/>
    <w:rsid w:val="00757620"/>
    <w:rsid w:val="00757C83"/>
    <w:rsid w:val="00762B2F"/>
    <w:rsid w:val="007653C6"/>
    <w:rsid w:val="00771DC1"/>
    <w:rsid w:val="007730C8"/>
    <w:rsid w:val="00773326"/>
    <w:rsid w:val="007829D9"/>
    <w:rsid w:val="00784B96"/>
    <w:rsid w:val="00785416"/>
    <w:rsid w:val="00785D18"/>
    <w:rsid w:val="00785EFD"/>
    <w:rsid w:val="00786632"/>
    <w:rsid w:val="00790171"/>
    <w:rsid w:val="0079320F"/>
    <w:rsid w:val="00795EDC"/>
    <w:rsid w:val="007A079C"/>
    <w:rsid w:val="007A1963"/>
    <w:rsid w:val="007A1FC0"/>
    <w:rsid w:val="007A22C9"/>
    <w:rsid w:val="007B12A2"/>
    <w:rsid w:val="007B5EA5"/>
    <w:rsid w:val="007B5FB9"/>
    <w:rsid w:val="007C1568"/>
    <w:rsid w:val="007C2CA7"/>
    <w:rsid w:val="007C4458"/>
    <w:rsid w:val="007C66ED"/>
    <w:rsid w:val="007C76F0"/>
    <w:rsid w:val="007D3BCD"/>
    <w:rsid w:val="007D55B1"/>
    <w:rsid w:val="007E47C6"/>
    <w:rsid w:val="007E59A9"/>
    <w:rsid w:val="007F14B8"/>
    <w:rsid w:val="007F3682"/>
    <w:rsid w:val="007F577F"/>
    <w:rsid w:val="007F6DE2"/>
    <w:rsid w:val="007F6E00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329B"/>
    <w:rsid w:val="00825ABC"/>
    <w:rsid w:val="008274D2"/>
    <w:rsid w:val="00832A9E"/>
    <w:rsid w:val="0083483D"/>
    <w:rsid w:val="00835047"/>
    <w:rsid w:val="0083551A"/>
    <w:rsid w:val="008409FE"/>
    <w:rsid w:val="00843092"/>
    <w:rsid w:val="00846F28"/>
    <w:rsid w:val="0084770F"/>
    <w:rsid w:val="00850A96"/>
    <w:rsid w:val="00851129"/>
    <w:rsid w:val="0085162B"/>
    <w:rsid w:val="008539B5"/>
    <w:rsid w:val="00855C46"/>
    <w:rsid w:val="00856485"/>
    <w:rsid w:val="00856A3C"/>
    <w:rsid w:val="00860985"/>
    <w:rsid w:val="008633F9"/>
    <w:rsid w:val="00864A27"/>
    <w:rsid w:val="00865B7D"/>
    <w:rsid w:val="008719ED"/>
    <w:rsid w:val="008742B4"/>
    <w:rsid w:val="00876423"/>
    <w:rsid w:val="00877A02"/>
    <w:rsid w:val="00882A14"/>
    <w:rsid w:val="00882B31"/>
    <w:rsid w:val="00883531"/>
    <w:rsid w:val="0088510E"/>
    <w:rsid w:val="00885FF4"/>
    <w:rsid w:val="0089017C"/>
    <w:rsid w:val="008912C1"/>
    <w:rsid w:val="00893D5B"/>
    <w:rsid w:val="00895272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50E0"/>
    <w:rsid w:val="008C00F2"/>
    <w:rsid w:val="008C0D7A"/>
    <w:rsid w:val="008C6D57"/>
    <w:rsid w:val="008D3908"/>
    <w:rsid w:val="008D3992"/>
    <w:rsid w:val="008D5E3D"/>
    <w:rsid w:val="008D6C2E"/>
    <w:rsid w:val="008E4ECA"/>
    <w:rsid w:val="008E59D1"/>
    <w:rsid w:val="008F3696"/>
    <w:rsid w:val="008F4199"/>
    <w:rsid w:val="008F4487"/>
    <w:rsid w:val="008F522A"/>
    <w:rsid w:val="008F5CC7"/>
    <w:rsid w:val="008F6953"/>
    <w:rsid w:val="00901FA6"/>
    <w:rsid w:val="00903073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3648D"/>
    <w:rsid w:val="00940ADE"/>
    <w:rsid w:val="00943101"/>
    <w:rsid w:val="00943A4E"/>
    <w:rsid w:val="009457B2"/>
    <w:rsid w:val="009521B7"/>
    <w:rsid w:val="00954987"/>
    <w:rsid w:val="0095522E"/>
    <w:rsid w:val="00960E2C"/>
    <w:rsid w:val="00962406"/>
    <w:rsid w:val="0096533F"/>
    <w:rsid w:val="00965493"/>
    <w:rsid w:val="00966F9E"/>
    <w:rsid w:val="00970C28"/>
    <w:rsid w:val="0097106A"/>
    <w:rsid w:val="009748A8"/>
    <w:rsid w:val="00975202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4260"/>
    <w:rsid w:val="00995CD6"/>
    <w:rsid w:val="009A252A"/>
    <w:rsid w:val="009A28B1"/>
    <w:rsid w:val="009A3AD5"/>
    <w:rsid w:val="009A435F"/>
    <w:rsid w:val="009A6D05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F5D"/>
    <w:rsid w:val="009D0274"/>
    <w:rsid w:val="009D0A7F"/>
    <w:rsid w:val="009E0145"/>
    <w:rsid w:val="009E17BB"/>
    <w:rsid w:val="009E20A8"/>
    <w:rsid w:val="009E2EAD"/>
    <w:rsid w:val="009E4EF5"/>
    <w:rsid w:val="009E51DF"/>
    <w:rsid w:val="009E6D5D"/>
    <w:rsid w:val="009F0B73"/>
    <w:rsid w:val="009F129C"/>
    <w:rsid w:val="009F2750"/>
    <w:rsid w:val="009F2A24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D5"/>
    <w:rsid w:val="00A15929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4478"/>
    <w:rsid w:val="00A66E49"/>
    <w:rsid w:val="00A672EA"/>
    <w:rsid w:val="00A6747E"/>
    <w:rsid w:val="00A7526E"/>
    <w:rsid w:val="00A8057B"/>
    <w:rsid w:val="00A855E1"/>
    <w:rsid w:val="00A90B7E"/>
    <w:rsid w:val="00A920C1"/>
    <w:rsid w:val="00A9727D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6DB2"/>
    <w:rsid w:val="00AC7EE9"/>
    <w:rsid w:val="00AD174F"/>
    <w:rsid w:val="00AD59F6"/>
    <w:rsid w:val="00AD6A31"/>
    <w:rsid w:val="00AE1734"/>
    <w:rsid w:val="00AE6567"/>
    <w:rsid w:val="00AE682E"/>
    <w:rsid w:val="00AF1A00"/>
    <w:rsid w:val="00AF363D"/>
    <w:rsid w:val="00AF3798"/>
    <w:rsid w:val="00AF4512"/>
    <w:rsid w:val="00AF4A8F"/>
    <w:rsid w:val="00AF5F37"/>
    <w:rsid w:val="00B00FD8"/>
    <w:rsid w:val="00B029C8"/>
    <w:rsid w:val="00B03312"/>
    <w:rsid w:val="00B0414E"/>
    <w:rsid w:val="00B047E0"/>
    <w:rsid w:val="00B050A9"/>
    <w:rsid w:val="00B0554C"/>
    <w:rsid w:val="00B07A70"/>
    <w:rsid w:val="00B10C27"/>
    <w:rsid w:val="00B12119"/>
    <w:rsid w:val="00B155F8"/>
    <w:rsid w:val="00B167DE"/>
    <w:rsid w:val="00B20762"/>
    <w:rsid w:val="00B20D07"/>
    <w:rsid w:val="00B23DD0"/>
    <w:rsid w:val="00B2526B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61CCC"/>
    <w:rsid w:val="00B66758"/>
    <w:rsid w:val="00B67897"/>
    <w:rsid w:val="00B70246"/>
    <w:rsid w:val="00B74732"/>
    <w:rsid w:val="00B80013"/>
    <w:rsid w:val="00B807BF"/>
    <w:rsid w:val="00B80B38"/>
    <w:rsid w:val="00B82320"/>
    <w:rsid w:val="00B8266E"/>
    <w:rsid w:val="00B915E2"/>
    <w:rsid w:val="00B9277B"/>
    <w:rsid w:val="00B95C67"/>
    <w:rsid w:val="00BA0E0D"/>
    <w:rsid w:val="00BA19A7"/>
    <w:rsid w:val="00BA1AC7"/>
    <w:rsid w:val="00BA1B86"/>
    <w:rsid w:val="00BA1DD4"/>
    <w:rsid w:val="00BA2528"/>
    <w:rsid w:val="00BA26A0"/>
    <w:rsid w:val="00BA5729"/>
    <w:rsid w:val="00BA7E78"/>
    <w:rsid w:val="00BB2FE1"/>
    <w:rsid w:val="00BB38E9"/>
    <w:rsid w:val="00BB4E9A"/>
    <w:rsid w:val="00BB53AD"/>
    <w:rsid w:val="00BB53F0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1258"/>
    <w:rsid w:val="00C035A1"/>
    <w:rsid w:val="00C0471C"/>
    <w:rsid w:val="00C04B9E"/>
    <w:rsid w:val="00C05FD6"/>
    <w:rsid w:val="00C108EC"/>
    <w:rsid w:val="00C10FA6"/>
    <w:rsid w:val="00C11FEE"/>
    <w:rsid w:val="00C12493"/>
    <w:rsid w:val="00C1409A"/>
    <w:rsid w:val="00C2139E"/>
    <w:rsid w:val="00C225FB"/>
    <w:rsid w:val="00C25965"/>
    <w:rsid w:val="00C314E7"/>
    <w:rsid w:val="00C416AD"/>
    <w:rsid w:val="00C425BB"/>
    <w:rsid w:val="00C42B0F"/>
    <w:rsid w:val="00C42BFB"/>
    <w:rsid w:val="00C43E49"/>
    <w:rsid w:val="00C442D0"/>
    <w:rsid w:val="00C457F6"/>
    <w:rsid w:val="00C57542"/>
    <w:rsid w:val="00C60270"/>
    <w:rsid w:val="00C60D75"/>
    <w:rsid w:val="00C6442D"/>
    <w:rsid w:val="00C6486B"/>
    <w:rsid w:val="00C65F08"/>
    <w:rsid w:val="00C678C2"/>
    <w:rsid w:val="00C7379B"/>
    <w:rsid w:val="00C7478B"/>
    <w:rsid w:val="00C75807"/>
    <w:rsid w:val="00C76A76"/>
    <w:rsid w:val="00C76D1E"/>
    <w:rsid w:val="00C773FF"/>
    <w:rsid w:val="00C778B9"/>
    <w:rsid w:val="00C81F5C"/>
    <w:rsid w:val="00C84037"/>
    <w:rsid w:val="00C856B0"/>
    <w:rsid w:val="00C85E81"/>
    <w:rsid w:val="00C85F2B"/>
    <w:rsid w:val="00C8629F"/>
    <w:rsid w:val="00C93ADD"/>
    <w:rsid w:val="00C94B67"/>
    <w:rsid w:val="00C94EAA"/>
    <w:rsid w:val="00CA0B6D"/>
    <w:rsid w:val="00CA1D0A"/>
    <w:rsid w:val="00CA5FC2"/>
    <w:rsid w:val="00CB03C4"/>
    <w:rsid w:val="00CB0C9D"/>
    <w:rsid w:val="00CB11CC"/>
    <w:rsid w:val="00CB5DFC"/>
    <w:rsid w:val="00CC3963"/>
    <w:rsid w:val="00CC55DA"/>
    <w:rsid w:val="00CD1A95"/>
    <w:rsid w:val="00CD2EE4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732D"/>
    <w:rsid w:val="00D50AD6"/>
    <w:rsid w:val="00D530A9"/>
    <w:rsid w:val="00D53AFD"/>
    <w:rsid w:val="00D576DE"/>
    <w:rsid w:val="00D57B3F"/>
    <w:rsid w:val="00D61F16"/>
    <w:rsid w:val="00D625D8"/>
    <w:rsid w:val="00D63F0B"/>
    <w:rsid w:val="00D641DF"/>
    <w:rsid w:val="00D65D99"/>
    <w:rsid w:val="00D67616"/>
    <w:rsid w:val="00D67ABF"/>
    <w:rsid w:val="00D7020B"/>
    <w:rsid w:val="00D725D2"/>
    <w:rsid w:val="00D76BB5"/>
    <w:rsid w:val="00D77068"/>
    <w:rsid w:val="00D771C0"/>
    <w:rsid w:val="00D81322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6AE8"/>
    <w:rsid w:val="00DA7FB2"/>
    <w:rsid w:val="00DB095A"/>
    <w:rsid w:val="00DB271E"/>
    <w:rsid w:val="00DB2E63"/>
    <w:rsid w:val="00DB3A19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1A47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45FC"/>
    <w:rsid w:val="00E046DA"/>
    <w:rsid w:val="00E13E94"/>
    <w:rsid w:val="00E14A21"/>
    <w:rsid w:val="00E178CC"/>
    <w:rsid w:val="00E206CD"/>
    <w:rsid w:val="00E22ED9"/>
    <w:rsid w:val="00E23814"/>
    <w:rsid w:val="00E23D89"/>
    <w:rsid w:val="00E23D97"/>
    <w:rsid w:val="00E26C2F"/>
    <w:rsid w:val="00E359C8"/>
    <w:rsid w:val="00E36B20"/>
    <w:rsid w:val="00E37143"/>
    <w:rsid w:val="00E37577"/>
    <w:rsid w:val="00E4249A"/>
    <w:rsid w:val="00E45193"/>
    <w:rsid w:val="00E459A7"/>
    <w:rsid w:val="00E50025"/>
    <w:rsid w:val="00E53BBD"/>
    <w:rsid w:val="00E546C1"/>
    <w:rsid w:val="00E55001"/>
    <w:rsid w:val="00E5672E"/>
    <w:rsid w:val="00E602EA"/>
    <w:rsid w:val="00E63ABA"/>
    <w:rsid w:val="00E6447C"/>
    <w:rsid w:val="00E64BF5"/>
    <w:rsid w:val="00E65AA8"/>
    <w:rsid w:val="00E70284"/>
    <w:rsid w:val="00E715D3"/>
    <w:rsid w:val="00E72605"/>
    <w:rsid w:val="00E72CDB"/>
    <w:rsid w:val="00E73015"/>
    <w:rsid w:val="00E73E1D"/>
    <w:rsid w:val="00E7514E"/>
    <w:rsid w:val="00E77CD7"/>
    <w:rsid w:val="00E80AC7"/>
    <w:rsid w:val="00E80C6B"/>
    <w:rsid w:val="00E82DE4"/>
    <w:rsid w:val="00E83378"/>
    <w:rsid w:val="00E83A1E"/>
    <w:rsid w:val="00E87944"/>
    <w:rsid w:val="00E904C1"/>
    <w:rsid w:val="00E90714"/>
    <w:rsid w:val="00E9102C"/>
    <w:rsid w:val="00E96C85"/>
    <w:rsid w:val="00E97EB8"/>
    <w:rsid w:val="00EA6366"/>
    <w:rsid w:val="00EA63A2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23126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70"/>
    <w:rsid w:val="00F54EA2"/>
    <w:rsid w:val="00F55209"/>
    <w:rsid w:val="00F56031"/>
    <w:rsid w:val="00F565C3"/>
    <w:rsid w:val="00F56C69"/>
    <w:rsid w:val="00F57D84"/>
    <w:rsid w:val="00F60F9C"/>
    <w:rsid w:val="00F61981"/>
    <w:rsid w:val="00F643C5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B0031"/>
    <w:rsid w:val="00FB04A2"/>
    <w:rsid w:val="00FB13B4"/>
    <w:rsid w:val="00FB2B61"/>
    <w:rsid w:val="00FB2F5F"/>
    <w:rsid w:val="00FB462A"/>
    <w:rsid w:val="00FB47B3"/>
    <w:rsid w:val="00FB4DC9"/>
    <w:rsid w:val="00FC1ABA"/>
    <w:rsid w:val="00FC41D0"/>
    <w:rsid w:val="00FC6F2A"/>
    <w:rsid w:val="00FC74FC"/>
    <w:rsid w:val="00FC7A48"/>
    <w:rsid w:val="00FD0C9B"/>
    <w:rsid w:val="00FD35BF"/>
    <w:rsid w:val="00FD6CA1"/>
    <w:rsid w:val="00FE1D32"/>
    <w:rsid w:val="00FE4B6C"/>
    <w:rsid w:val="00FE5C1E"/>
    <w:rsid w:val="00FE605D"/>
    <w:rsid w:val="00FF07C1"/>
    <w:rsid w:val="00FF1A75"/>
    <w:rsid w:val="00FF2684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68835-9F9F-49E7-9A89-795B5E66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3491</Words>
  <Characters>20951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Stasiak Marta</cp:lastModifiedBy>
  <cp:revision>2</cp:revision>
  <cp:lastPrinted>2024-08-19T09:49:00Z</cp:lastPrinted>
  <dcterms:created xsi:type="dcterms:W3CDTF">2024-08-23T11:37:00Z</dcterms:created>
  <dcterms:modified xsi:type="dcterms:W3CDTF">2024-08-23T11:37:00Z</dcterms:modified>
</cp:coreProperties>
</file>