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3366E1">
        <w:rPr>
          <w:rFonts w:ascii="Verdana" w:hAnsi="Verdana"/>
        </w:rPr>
        <w:t>27</w:t>
      </w:r>
      <w:r w:rsidR="008C167C" w:rsidRPr="00536784">
        <w:rPr>
          <w:rFonts w:ascii="Verdana" w:hAnsi="Verdana"/>
        </w:rPr>
        <w:t>/I/2</w:t>
      </w:r>
      <w:r w:rsidR="003366E1">
        <w:rPr>
          <w:rFonts w:ascii="Verdana" w:hAnsi="Verdana"/>
        </w:rPr>
        <w:t>3</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3366E1">
        <w:rPr>
          <w:rFonts w:ascii="Verdana" w:hAnsi="Verdana"/>
        </w:rPr>
        <w:t>12</w:t>
      </w:r>
      <w:r w:rsidR="008C167C" w:rsidRPr="00536784">
        <w:rPr>
          <w:rFonts w:ascii="Verdana" w:hAnsi="Verdana"/>
        </w:rPr>
        <w:t xml:space="preserve"> </w:t>
      </w:r>
      <w:r w:rsidR="003366E1">
        <w:rPr>
          <w:rFonts w:ascii="Verdana" w:hAnsi="Verdana"/>
        </w:rPr>
        <w:t>stycznia</w:t>
      </w:r>
      <w:r w:rsidR="008C167C" w:rsidRPr="00536784">
        <w:rPr>
          <w:rFonts w:ascii="Verdana" w:hAnsi="Verdana"/>
        </w:rPr>
        <w:t xml:space="preserve"> 202</w:t>
      </w:r>
      <w:r w:rsidR="003366E1">
        <w:rPr>
          <w:rFonts w:ascii="Verdana" w:hAnsi="Verdana"/>
        </w:rPr>
        <w:t>3</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7354D5" w:rsidRPr="00536784">
        <w:rPr>
          <w:rFonts w:ascii="Verdana" w:hAnsi="Verdana"/>
          <w:b/>
          <w:bCs/>
        </w:rPr>
        <w:t xml:space="preserve">z dniem </w:t>
      </w:r>
      <w:r w:rsidR="003366E1">
        <w:rPr>
          <w:rFonts w:ascii="Verdana" w:hAnsi="Verdana"/>
          <w:b/>
          <w:bCs/>
        </w:rPr>
        <w:t>07</w:t>
      </w:r>
      <w:r w:rsidR="00941D94" w:rsidRPr="00536784">
        <w:rPr>
          <w:rFonts w:ascii="Verdana" w:hAnsi="Verdana"/>
          <w:b/>
          <w:bCs/>
        </w:rPr>
        <w:t>.0</w:t>
      </w:r>
      <w:r w:rsidR="00BD73DE">
        <w:rPr>
          <w:rFonts w:ascii="Verdana" w:hAnsi="Verdana"/>
          <w:b/>
          <w:bCs/>
        </w:rPr>
        <w:t>3</w:t>
      </w:r>
      <w:r w:rsidR="007354D5" w:rsidRPr="00536784">
        <w:rPr>
          <w:rFonts w:ascii="Verdana" w:hAnsi="Verdana"/>
          <w:b/>
          <w:bCs/>
        </w:rPr>
        <w:t>.202</w:t>
      </w:r>
      <w:r w:rsidR="003366E1">
        <w:rPr>
          <w:rFonts w:ascii="Verdana" w:hAnsi="Verdana"/>
          <w:b/>
          <w:bCs/>
        </w:rPr>
        <w:t>3</w:t>
      </w:r>
      <w:r w:rsidR="007354D5" w:rsidRPr="00536784">
        <w:rPr>
          <w:rFonts w:ascii="Verdana" w:hAnsi="Verdana"/>
          <w:b/>
          <w:bCs/>
        </w:rPr>
        <w:t xml:space="preserve"> r. </w:t>
      </w:r>
      <w:r w:rsidR="003366E1">
        <w:rPr>
          <w:rFonts w:ascii="Verdana" w:hAnsi="Verdana"/>
          <w:b/>
          <w:bCs/>
        </w:rPr>
        <w:t xml:space="preserve">sprzedaż w trybie </w:t>
      </w:r>
      <w:proofErr w:type="spellStart"/>
      <w:r w:rsidR="003366E1">
        <w:rPr>
          <w:rFonts w:ascii="Verdana" w:hAnsi="Verdana"/>
          <w:b/>
          <w:bCs/>
        </w:rPr>
        <w:t>bezprzetargowym</w:t>
      </w:r>
      <w:proofErr w:type="spellEnd"/>
      <w:r w:rsidR="003366E1">
        <w:rPr>
          <w:rFonts w:ascii="Verdana" w:hAnsi="Verdana"/>
          <w:b/>
          <w:bCs/>
        </w:rPr>
        <w:t xml:space="preserve"> w drodze negocjacji </w:t>
      </w:r>
      <w:r w:rsidR="00247C05" w:rsidRPr="00536784">
        <w:rPr>
          <w:rFonts w:ascii="Verdana" w:hAnsi="Verdana"/>
          <w:b/>
          <w:bCs/>
        </w:rPr>
        <w:t>Nr 1 WBZ/1/202</w:t>
      </w:r>
      <w:r w:rsidR="003366E1">
        <w:rPr>
          <w:rFonts w:ascii="Verdana" w:hAnsi="Verdana"/>
          <w:b/>
          <w:bCs/>
        </w:rPr>
        <w:t>3</w:t>
      </w:r>
      <w:r w:rsidR="00247C05" w:rsidRPr="00536784">
        <w:rPr>
          <w:rFonts w:ascii="Verdana" w:hAnsi="Verdana"/>
          <w:b/>
          <w:bCs/>
        </w:rPr>
        <w:t xml:space="preserve"> </w:t>
      </w:r>
      <w:r w:rsidRPr="00536784">
        <w:rPr>
          <w:rFonts w:ascii="Verdana" w:hAnsi="Verdana"/>
          <w:b/>
          <w:bCs/>
        </w:rPr>
        <w:t>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r w:rsidR="008C167C" w:rsidRPr="00536784">
        <w:rPr>
          <w:rFonts w:ascii="Verdana" w:hAnsi="Verdana"/>
          <w:b/>
          <w:bCs/>
        </w:rPr>
        <w:t xml:space="preserve">Ford </w:t>
      </w:r>
      <w:proofErr w:type="spellStart"/>
      <w:r w:rsidR="008C167C" w:rsidRPr="00536784">
        <w:rPr>
          <w:rFonts w:ascii="Verdana" w:hAnsi="Verdana"/>
          <w:b/>
          <w:bCs/>
        </w:rPr>
        <w:t>Focus</w:t>
      </w:r>
      <w:proofErr w:type="spellEnd"/>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 xml:space="preserve">Prowadzący </w:t>
      </w:r>
      <w:r w:rsidR="003366E1">
        <w:t>negocjacje</w:t>
      </w:r>
      <w:r w:rsidRPr="00536784">
        <w:t xml:space="preserve">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3366E1" w:rsidP="00536784">
      <w:pPr>
        <w:pStyle w:val="Zwykytekst"/>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Negocjacje</w:t>
      </w:r>
      <w:r w:rsidR="001C473D" w:rsidRPr="00536784">
        <w:rPr>
          <w:rFonts w:ascii="Verdana" w:hAnsi="Verdana" w:cs="Times New Roman"/>
          <w:sz w:val="24"/>
          <w:szCs w:val="24"/>
        </w:rPr>
        <w:t xml:space="preserve"> w imieniu Sprzedającego prowadzi Komisja złożona z jego pracowników:</w:t>
      </w:r>
    </w:p>
    <w:p w:rsidR="00536784" w:rsidRPr="00536784" w:rsidRDefault="001C473D"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Lech Kucharski – przewodniczący komisji</w:t>
      </w:r>
    </w:p>
    <w:p w:rsidR="00536784" w:rsidRPr="00536784"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Katarzyna Miś</w:t>
      </w:r>
      <w:r w:rsidR="001C473D" w:rsidRPr="00536784">
        <w:rPr>
          <w:rFonts w:ascii="Verdana" w:hAnsi="Verdana" w:cs="Times New Roman"/>
          <w:sz w:val="24"/>
          <w:szCs w:val="24"/>
        </w:rPr>
        <w:t xml:space="preserve"> – sekretarz komisji</w:t>
      </w:r>
    </w:p>
    <w:p w:rsidR="003366E1"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Dorota Holona</w:t>
      </w:r>
      <w:r w:rsidR="001C473D" w:rsidRPr="00536784">
        <w:rPr>
          <w:rFonts w:ascii="Verdana" w:hAnsi="Verdana" w:cs="Times New Roman"/>
          <w:sz w:val="24"/>
          <w:szCs w:val="24"/>
        </w:rPr>
        <w:t xml:space="preserve"> – członek komisji</w:t>
      </w:r>
    </w:p>
    <w:p w:rsidR="003366E1" w:rsidRDefault="003366E1"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Anna Staniszewska – członek komisji</w:t>
      </w:r>
    </w:p>
    <w:p w:rsidR="003366E1" w:rsidRDefault="003366E1"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 xml:space="preserve">Robert </w:t>
      </w:r>
      <w:proofErr w:type="spellStart"/>
      <w:r>
        <w:rPr>
          <w:rFonts w:ascii="Verdana" w:hAnsi="Verdana" w:cs="Times New Roman"/>
          <w:sz w:val="24"/>
          <w:szCs w:val="24"/>
        </w:rPr>
        <w:t>Chabier</w:t>
      </w:r>
      <w:proofErr w:type="spellEnd"/>
      <w:r>
        <w:rPr>
          <w:rFonts w:ascii="Verdana" w:hAnsi="Verdana" w:cs="Times New Roman"/>
          <w:sz w:val="24"/>
          <w:szCs w:val="24"/>
        </w:rPr>
        <w:t xml:space="preserve"> – członek komisji</w:t>
      </w:r>
    </w:p>
    <w:p w:rsidR="001C473D" w:rsidRPr="00536784" w:rsidRDefault="003366E1"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Artur Sikorski – członek komisji</w:t>
      </w:r>
      <w:r w:rsidR="001C473D" w:rsidRPr="00536784">
        <w:rPr>
          <w:rFonts w:ascii="Verdana" w:hAnsi="Verdana" w:cs="Times New Roman"/>
          <w:sz w:val="24"/>
          <w:szCs w:val="24"/>
        </w:rPr>
        <w:t>.</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lastRenderedPageBreak/>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 xml:space="preserve">Pani </w:t>
      </w:r>
      <w:r w:rsidR="008C167C" w:rsidRPr="00536784">
        <w:rPr>
          <w:rFonts w:ascii="Verdana" w:hAnsi="Verdana"/>
          <w:sz w:val="24"/>
          <w:szCs w:val="24"/>
        </w:rPr>
        <w:t>Katarzyna Miś</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t>tel. +48-717779558</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536784" w:rsidRPr="00107AA9">
          <w:rPr>
            <w:rStyle w:val="Hipercze"/>
            <w:rFonts w:ascii="Verdana" w:hAnsi="Verdana"/>
            <w:sz w:val="24"/>
            <w:szCs w:val="24"/>
            <w:lang w:val="de-DE"/>
          </w:rPr>
          <w:t>katarzyna.mis@um.wroc.pl</w:t>
        </w:r>
      </w:hyperlink>
      <w:r w:rsidR="00536784">
        <w:rPr>
          <w:rFonts w:ascii="Verdana" w:hAnsi="Verdana"/>
          <w:sz w:val="24"/>
          <w:szCs w:val="24"/>
          <w:lang w:val="de-DE"/>
        </w:rPr>
        <w:t xml:space="preserve"> </w:t>
      </w:r>
    </w:p>
    <w:p w:rsidR="001C473D" w:rsidRPr="00536784" w:rsidRDefault="008C167C"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 xml:space="preserve">Pani </w:t>
      </w:r>
      <w:r w:rsidR="003366E1">
        <w:rPr>
          <w:rFonts w:ascii="Verdana" w:hAnsi="Verdana"/>
          <w:sz w:val="24"/>
          <w:szCs w:val="24"/>
        </w:rPr>
        <w:t>Anna Staniszewska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rPr>
        <w:t>tel. +48-71</w:t>
      </w:r>
      <w:r w:rsidR="007C6D9A" w:rsidRPr="00536784">
        <w:rPr>
          <w:rFonts w:ascii="Verdana" w:hAnsi="Verdana"/>
          <w:sz w:val="24"/>
          <w:szCs w:val="24"/>
        </w:rPr>
        <w:t>777955</w:t>
      </w:r>
      <w:r w:rsidR="003366E1">
        <w:rPr>
          <w:rFonts w:ascii="Verdana" w:hAnsi="Verdana"/>
          <w:sz w:val="24"/>
          <w:szCs w:val="24"/>
        </w:rPr>
        <w:t>1</w:t>
      </w:r>
      <w:r w:rsidR="00536784" w:rsidRPr="00536784">
        <w:rPr>
          <w:rFonts w:ascii="Verdana" w:hAnsi="Verdana"/>
          <w:sz w:val="24"/>
          <w:szCs w:val="24"/>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9" w:history="1">
        <w:r w:rsidR="003366E1" w:rsidRPr="00C66E6C">
          <w:rPr>
            <w:rStyle w:val="Hipercze"/>
            <w:rFonts w:ascii="Verdana" w:hAnsi="Verdana"/>
            <w:sz w:val="24"/>
            <w:szCs w:val="24"/>
            <w:lang w:val="de-DE"/>
          </w:rPr>
          <w:t>anna.staniszewska@um.wroc.pl</w:t>
        </w:r>
      </w:hyperlink>
      <w:r w:rsidR="00536784">
        <w:rPr>
          <w:rFonts w:ascii="Verdana" w:hAnsi="Verdana"/>
          <w:sz w:val="24"/>
          <w:szCs w:val="24"/>
        </w:rPr>
        <w:t xml:space="preserve"> </w:t>
      </w:r>
    </w:p>
    <w:p w:rsidR="001C473D" w:rsidRPr="00536784" w:rsidRDefault="001C473D" w:rsidP="00536784">
      <w:pPr>
        <w:pStyle w:val="Nagwek2"/>
        <w:spacing w:before="240"/>
      </w:pPr>
      <w:r w:rsidRPr="00536784">
        <w:t xml:space="preserve">Opis przedmiotu </w:t>
      </w:r>
      <w:r w:rsidR="003366E1">
        <w:t>negocjacji</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r w:rsidR="008C167C" w:rsidRPr="00536784">
        <w:rPr>
          <w:sz w:val="24"/>
          <w:szCs w:val="24"/>
        </w:rPr>
        <w:t xml:space="preserve">Ford </w:t>
      </w:r>
      <w:proofErr w:type="spellStart"/>
      <w:r w:rsidR="008C167C" w:rsidRPr="00536784">
        <w:rPr>
          <w:sz w:val="24"/>
          <w:szCs w:val="24"/>
        </w:rPr>
        <w:t>Focus</w:t>
      </w:r>
      <w:proofErr w:type="spellEnd"/>
      <w:r w:rsidR="008C167C" w:rsidRPr="00536784">
        <w:rPr>
          <w:sz w:val="24"/>
          <w:szCs w:val="24"/>
        </w:rPr>
        <w:t xml:space="preserve"> 2.0 </w:t>
      </w:r>
      <w:proofErr w:type="spellStart"/>
      <w:r w:rsidR="008C167C" w:rsidRPr="00536784">
        <w:rPr>
          <w:sz w:val="24"/>
          <w:szCs w:val="24"/>
        </w:rPr>
        <w:t>TDCi</w:t>
      </w:r>
      <w:proofErr w:type="spellEnd"/>
      <w:r w:rsidR="008C167C" w:rsidRPr="00536784">
        <w:rPr>
          <w:sz w:val="24"/>
          <w:szCs w:val="24"/>
        </w:rPr>
        <w:t xml:space="preserve"> MR’05, nr rej. KR1G882, rok produkcji: 2006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w:t>
      </w:r>
      <w:r w:rsidR="003366E1">
        <w:rPr>
          <w:sz w:val="24"/>
          <w:szCs w:val="24"/>
        </w:rPr>
        <w:t>negocjacji</w:t>
      </w:r>
      <w:r w:rsidRPr="00536784">
        <w:rPr>
          <w:sz w:val="24"/>
          <w:szCs w:val="24"/>
        </w:rPr>
        <w:t xml:space="preserve">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r w:rsidR="008C167C" w:rsidRPr="00536784">
        <w:rPr>
          <w:rFonts w:ascii="Verdana" w:hAnsi="Verdana"/>
        </w:rPr>
        <w:t xml:space="preserve">Ford </w:t>
      </w:r>
      <w:proofErr w:type="spellStart"/>
      <w:r w:rsidR="008C167C" w:rsidRPr="00536784">
        <w:rPr>
          <w:rFonts w:ascii="Verdana" w:hAnsi="Verdana"/>
        </w:rPr>
        <w:t>Focus</w:t>
      </w:r>
      <w:proofErr w:type="spellEnd"/>
      <w:r w:rsidRPr="00536784">
        <w:rPr>
          <w:rFonts w:ascii="Verdana" w:hAnsi="Verdana"/>
        </w:rPr>
        <w:t xml:space="preserve">- </w:t>
      </w:r>
      <w:r w:rsidR="003366E1">
        <w:rPr>
          <w:rFonts w:ascii="Verdana" w:hAnsi="Verdana"/>
          <w:b/>
        </w:rPr>
        <w:t>2300</w:t>
      </w:r>
      <w:r w:rsidR="008C167C" w:rsidRPr="00536784">
        <w:rPr>
          <w:rFonts w:ascii="Verdana" w:hAnsi="Verdana"/>
          <w:b/>
        </w:rPr>
        <w:t>,00</w:t>
      </w:r>
      <w:r w:rsidRPr="00536784">
        <w:rPr>
          <w:rFonts w:ascii="Verdana" w:hAnsi="Verdana"/>
          <w:b/>
        </w:rPr>
        <w:t xml:space="preserve"> zł brutto</w:t>
      </w:r>
      <w:r w:rsidRPr="00536784">
        <w:rPr>
          <w:rFonts w:ascii="Verdana" w:hAnsi="Verdana"/>
        </w:rPr>
        <w:t xml:space="preserve"> (słownie: </w:t>
      </w:r>
      <w:r w:rsidR="003366E1">
        <w:rPr>
          <w:rFonts w:ascii="Verdana" w:hAnsi="Verdana"/>
        </w:rPr>
        <w:t>dwa</w:t>
      </w:r>
      <w:r w:rsidR="008C167C" w:rsidRPr="00536784">
        <w:rPr>
          <w:rFonts w:ascii="Verdana" w:hAnsi="Verdana"/>
        </w:rPr>
        <w:t xml:space="preserve"> tysiące </w:t>
      </w:r>
      <w:r w:rsidR="003366E1">
        <w:rPr>
          <w:rFonts w:ascii="Verdana" w:hAnsi="Verdana"/>
        </w:rPr>
        <w:t>trzysta</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 xml:space="preserve">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w:t>
      </w:r>
      <w:r w:rsidRPr="00536784">
        <w:rPr>
          <w:rFonts w:ascii="Verdana" w:hAnsi="Verdana"/>
        </w:rPr>
        <w:lastRenderedPageBreak/>
        <w:t>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 xml:space="preserve">oświadczenie, że Oferent zapoznał się z warunkami </w:t>
      </w:r>
      <w:r w:rsidR="003366E1">
        <w:rPr>
          <w:rFonts w:ascii="Verdana" w:hAnsi="Verdana"/>
        </w:rPr>
        <w:t>negocjacji</w:t>
      </w:r>
      <w:r w:rsidRPr="00536784">
        <w:rPr>
          <w:rFonts w:ascii="Verdana" w:hAnsi="Verdana"/>
        </w:rPr>
        <w:t xml:space="preserve">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Oferenta o przyjęciu do wiadomości, że Gmina zastrzega sobie prawo unieważnienia postępowania ofertowego 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 xml:space="preserve">Termin i miejsce, w którym można obejrzeć przedmiot </w:t>
      </w:r>
      <w:r w:rsidR="003366E1">
        <w:t>negocjacji</w:t>
      </w:r>
    </w:p>
    <w:p w:rsidR="009844FB" w:rsidRPr="00536784" w:rsidRDefault="008B7BDC" w:rsidP="00536784">
      <w:pPr>
        <w:pStyle w:val="Akapitzlist"/>
        <w:numPr>
          <w:ilvl w:val="0"/>
          <w:numId w:val="39"/>
        </w:numPr>
        <w:spacing w:before="240" w:after="0" w:line="360" w:lineRule="auto"/>
        <w:ind w:left="357" w:hanging="357"/>
        <w:rPr>
          <w:rFonts w:ascii="Verdana" w:hAnsi="Verdana"/>
        </w:rPr>
      </w:pPr>
      <w:r>
        <w:rPr>
          <w:rFonts w:ascii="Verdana" w:hAnsi="Verdana"/>
        </w:rPr>
        <w:t xml:space="preserve">Pojazd można </w:t>
      </w:r>
      <w:r w:rsidR="001C473D" w:rsidRPr="00536784">
        <w:rPr>
          <w:rFonts w:ascii="Verdana" w:hAnsi="Verdana"/>
        </w:rPr>
        <w:t xml:space="preserve">oglądać </w:t>
      </w:r>
      <w:r w:rsidR="001C473D" w:rsidRPr="00536784">
        <w:rPr>
          <w:rFonts w:ascii="Verdana" w:hAnsi="Verdana" w:cs="Arial"/>
        </w:rPr>
        <w:t>w godzinach 10.00 – 14:00, na parkingu strzeżonym</w:t>
      </w:r>
      <w:r w:rsidR="001C473D" w:rsidRPr="00536784">
        <w:rPr>
          <w:rFonts w:ascii="Verdana" w:hAnsi="Verdana"/>
        </w:rPr>
        <w:t xml:space="preserve"> </w:t>
      </w:r>
      <w:r w:rsidR="001C473D"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001C473D" w:rsidRPr="00536784">
        <w:rPr>
          <w:rFonts w:ascii="Verdana" w:hAnsi="Verdana" w:cs="Arial"/>
        </w:rPr>
        <w:t xml:space="preserve"> </w:t>
      </w:r>
      <w:r w:rsidR="001C473D" w:rsidRPr="00536784">
        <w:rPr>
          <w:rFonts w:ascii="Verdana" w:hAnsi="Verdana"/>
        </w:rPr>
        <w:t xml:space="preserve"> </w:t>
      </w:r>
      <w:r w:rsidR="001C473D" w:rsidRPr="00536784">
        <w:rPr>
          <w:rFonts w:ascii="Verdana" w:hAnsi="Verdana"/>
        </w:rPr>
        <w:br/>
        <w:t xml:space="preserve">w dniach od </w:t>
      </w:r>
      <w:r w:rsidR="003366E1">
        <w:rPr>
          <w:rFonts w:ascii="Verdana" w:hAnsi="Verdana"/>
        </w:rPr>
        <w:t>07</w:t>
      </w:r>
      <w:r w:rsidR="00511408" w:rsidRPr="00536784">
        <w:rPr>
          <w:rFonts w:ascii="Verdana" w:hAnsi="Verdana"/>
        </w:rPr>
        <w:t>.0</w:t>
      </w:r>
      <w:r w:rsidR="003366E1">
        <w:rPr>
          <w:rFonts w:ascii="Verdana" w:hAnsi="Verdana"/>
        </w:rPr>
        <w:t>3</w:t>
      </w:r>
      <w:r w:rsidR="001C473D" w:rsidRPr="00536784">
        <w:rPr>
          <w:rFonts w:ascii="Verdana" w:hAnsi="Verdana"/>
        </w:rPr>
        <w:t>.20</w:t>
      </w:r>
      <w:r w:rsidR="007C6D9A" w:rsidRPr="00536784">
        <w:rPr>
          <w:rFonts w:ascii="Verdana" w:hAnsi="Verdana"/>
        </w:rPr>
        <w:t>2</w:t>
      </w:r>
      <w:r w:rsidR="003366E1">
        <w:rPr>
          <w:rFonts w:ascii="Verdana" w:hAnsi="Verdana"/>
        </w:rPr>
        <w:t>3</w:t>
      </w:r>
      <w:r w:rsidR="001C473D" w:rsidRPr="00536784">
        <w:rPr>
          <w:rFonts w:ascii="Verdana" w:hAnsi="Verdana"/>
        </w:rPr>
        <w:t xml:space="preserve"> r. do </w:t>
      </w:r>
      <w:r w:rsidR="003366E1">
        <w:rPr>
          <w:rFonts w:ascii="Verdana" w:hAnsi="Verdana"/>
        </w:rPr>
        <w:t>21</w:t>
      </w:r>
      <w:r w:rsidR="001C473D" w:rsidRPr="00536784">
        <w:rPr>
          <w:rFonts w:ascii="Verdana" w:hAnsi="Verdana"/>
        </w:rPr>
        <w:t>.</w:t>
      </w:r>
      <w:r w:rsidR="002C5A20" w:rsidRPr="00536784">
        <w:rPr>
          <w:rFonts w:ascii="Verdana" w:hAnsi="Verdana"/>
        </w:rPr>
        <w:t>0</w:t>
      </w:r>
      <w:r w:rsidR="003366E1">
        <w:rPr>
          <w:rFonts w:ascii="Verdana" w:hAnsi="Verdana"/>
        </w:rPr>
        <w:t>3</w:t>
      </w:r>
      <w:r w:rsidR="001C473D" w:rsidRPr="00536784">
        <w:rPr>
          <w:rFonts w:ascii="Verdana" w:hAnsi="Verdana"/>
        </w:rPr>
        <w:t>.20</w:t>
      </w:r>
      <w:r w:rsidR="007C6D9A" w:rsidRPr="00536784">
        <w:rPr>
          <w:rFonts w:ascii="Verdana" w:hAnsi="Verdana"/>
        </w:rPr>
        <w:t>2</w:t>
      </w:r>
      <w:r w:rsidR="003366E1">
        <w:rPr>
          <w:rFonts w:ascii="Verdana" w:hAnsi="Verdana"/>
        </w:rPr>
        <w:t>3</w:t>
      </w:r>
      <w:r w:rsidR="001C473D"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Pani Katarzyny Miś</w:t>
      </w:r>
      <w:r w:rsidR="00295161" w:rsidRPr="00536784">
        <w:rPr>
          <w:rFonts w:ascii="Verdana" w:hAnsi="Verdana"/>
        </w:rPr>
        <w:t xml:space="preserve"> (tel. 71777955</w:t>
      </w:r>
      <w:r w:rsidR="008C167C" w:rsidRPr="00536784">
        <w:rPr>
          <w:rFonts w:ascii="Verdana" w:hAnsi="Verdana"/>
        </w:rPr>
        <w:t>8</w:t>
      </w:r>
      <w:r w:rsidR="00295161" w:rsidRPr="00536784">
        <w:rPr>
          <w:rFonts w:ascii="Verdana" w:hAnsi="Verdana"/>
        </w:rPr>
        <w:t>)</w:t>
      </w:r>
      <w:r w:rsidRPr="00536784">
        <w:rPr>
          <w:rFonts w:ascii="Verdana" w:hAnsi="Verdana"/>
        </w:rPr>
        <w:t xml:space="preserve">, Pani </w:t>
      </w:r>
      <w:r w:rsidR="0051200F">
        <w:rPr>
          <w:rFonts w:ascii="Verdana" w:hAnsi="Verdana"/>
        </w:rPr>
        <w:t>Anny Staniszewskiej</w:t>
      </w:r>
      <w:r w:rsidRPr="00536784">
        <w:rPr>
          <w:rFonts w:ascii="Verdana" w:hAnsi="Verdana"/>
        </w:rPr>
        <w:t xml:space="preserve"> (tel. 71777955</w:t>
      </w:r>
      <w:r w:rsidR="0051200F">
        <w:rPr>
          <w:rFonts w:ascii="Verdana" w:hAnsi="Verdana"/>
        </w:rPr>
        <w:t>1</w:t>
      </w:r>
      <w:r w:rsidRPr="00536784">
        <w:rPr>
          <w:rFonts w:ascii="Verdana" w:hAnsi="Verdana"/>
        </w:rPr>
        <w:t>)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r w:rsidR="00524EE4" w:rsidRPr="00536784">
        <w:rPr>
          <w:rFonts w:ascii="Verdana" w:hAnsi="Verdana"/>
          <w:i/>
        </w:rPr>
        <w:t xml:space="preserve">Ford </w:t>
      </w:r>
      <w:proofErr w:type="spellStart"/>
      <w:r w:rsidR="00524EE4" w:rsidRPr="00536784">
        <w:rPr>
          <w:rFonts w:ascii="Verdana" w:hAnsi="Verdana"/>
          <w:i/>
        </w:rPr>
        <w:t>Focus</w:t>
      </w:r>
      <w:proofErr w:type="spellEnd"/>
      <w:r w:rsidRPr="00536784">
        <w:rPr>
          <w:rFonts w:ascii="Verdana" w:hAnsi="Verdana"/>
          <w:i/>
        </w:rPr>
        <w:t xml:space="preserve">” </w:t>
      </w:r>
      <w:r w:rsidRPr="00536784">
        <w:rPr>
          <w:rFonts w:ascii="Verdana" w:hAnsi="Verdana"/>
        </w:rPr>
        <w:t xml:space="preserve">w sekretariacie Wydziału Bezpieczeństwa i </w:t>
      </w:r>
      <w:r w:rsidRPr="00536784">
        <w:rPr>
          <w:rFonts w:ascii="Verdana" w:hAnsi="Verdana"/>
        </w:rPr>
        <w:lastRenderedPageBreak/>
        <w:t xml:space="preserve">Zarządzania Kryzysowego Urzędu Miejskiego Wrocławia, ul. Strzegomska 148, pok. 205, w terminie do dnia </w:t>
      </w:r>
      <w:r w:rsidR="00941D94" w:rsidRPr="00536784">
        <w:rPr>
          <w:rFonts w:ascii="Verdana" w:hAnsi="Verdana"/>
        </w:rPr>
        <w:t>2</w:t>
      </w:r>
      <w:r w:rsidR="0051200F">
        <w:rPr>
          <w:rFonts w:ascii="Verdana" w:hAnsi="Verdana"/>
        </w:rPr>
        <w:t>1</w:t>
      </w:r>
      <w:r w:rsidRPr="00536784">
        <w:rPr>
          <w:rFonts w:ascii="Verdana" w:hAnsi="Verdana"/>
        </w:rPr>
        <w:t>.</w:t>
      </w:r>
      <w:r w:rsidR="00941D94" w:rsidRPr="00536784">
        <w:rPr>
          <w:rFonts w:ascii="Verdana" w:hAnsi="Verdana"/>
        </w:rPr>
        <w:t>0</w:t>
      </w:r>
      <w:r w:rsidR="0051200F">
        <w:rPr>
          <w:rFonts w:ascii="Verdana" w:hAnsi="Verdana"/>
        </w:rPr>
        <w:t>3</w:t>
      </w:r>
      <w:r w:rsidRPr="00536784">
        <w:rPr>
          <w:rFonts w:ascii="Verdana" w:hAnsi="Verdana"/>
        </w:rPr>
        <w:t>.20</w:t>
      </w:r>
      <w:r w:rsidR="007C6D9A" w:rsidRPr="00536784">
        <w:rPr>
          <w:rFonts w:ascii="Verdana" w:hAnsi="Verdana"/>
        </w:rPr>
        <w:t>2</w:t>
      </w:r>
      <w:r w:rsidR="0051200F">
        <w:rPr>
          <w:rFonts w:ascii="Verdana" w:hAnsi="Verdana"/>
        </w:rPr>
        <w:t>3</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t>Oferent może złożyć tylko jedną ofertę w niniejszym postępowaniu.</w:t>
      </w:r>
    </w:p>
    <w:p w:rsidR="001C473D" w:rsidRDefault="0051200F"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Pr>
          <w:rFonts w:ascii="Verdana" w:hAnsi="Verdana"/>
        </w:rPr>
        <w:t>O</w:t>
      </w:r>
      <w:r w:rsidR="001C473D" w:rsidRPr="00536784">
        <w:rPr>
          <w:rFonts w:ascii="Verdana" w:hAnsi="Verdana"/>
        </w:rPr>
        <w:t>twarcie ofert, odbędzie się w siedzibie Wydziału Bezpieczeństwa i Zarządzania Kryzysowego, ul. Strzegomska 148, pok. 16,</w:t>
      </w:r>
      <w:r w:rsidR="005E690C" w:rsidRPr="00536784">
        <w:rPr>
          <w:rFonts w:ascii="Verdana" w:hAnsi="Verdana"/>
        </w:rPr>
        <w:t xml:space="preserve"> w dniu </w:t>
      </w:r>
      <w:r w:rsidR="00941D94" w:rsidRPr="00536784">
        <w:rPr>
          <w:rFonts w:ascii="Verdana" w:hAnsi="Verdana"/>
        </w:rPr>
        <w:t>2</w:t>
      </w:r>
      <w:r>
        <w:rPr>
          <w:rFonts w:ascii="Verdana" w:hAnsi="Verdana"/>
        </w:rPr>
        <w:t>2</w:t>
      </w:r>
      <w:r w:rsidR="005E690C" w:rsidRPr="00536784">
        <w:rPr>
          <w:rFonts w:ascii="Verdana" w:hAnsi="Verdana"/>
        </w:rPr>
        <w:t>.</w:t>
      </w:r>
      <w:r w:rsidR="00941D94" w:rsidRPr="00536784">
        <w:rPr>
          <w:rFonts w:ascii="Verdana" w:hAnsi="Verdana"/>
        </w:rPr>
        <w:t>0</w:t>
      </w:r>
      <w:r>
        <w:rPr>
          <w:rFonts w:ascii="Verdana" w:hAnsi="Verdana"/>
        </w:rPr>
        <w:t>3</w:t>
      </w:r>
      <w:r w:rsidR="005E690C" w:rsidRPr="00536784">
        <w:rPr>
          <w:rFonts w:ascii="Verdana" w:hAnsi="Verdana"/>
        </w:rPr>
        <w:t>.20</w:t>
      </w:r>
      <w:r w:rsidR="007C6D9A" w:rsidRPr="00536784">
        <w:rPr>
          <w:rFonts w:ascii="Verdana" w:hAnsi="Verdana"/>
        </w:rPr>
        <w:t>2</w:t>
      </w:r>
      <w:r>
        <w:rPr>
          <w:rFonts w:ascii="Verdana" w:hAnsi="Verdana"/>
        </w:rPr>
        <w:t>3</w:t>
      </w:r>
      <w:r w:rsidR="005E690C" w:rsidRPr="00536784">
        <w:rPr>
          <w:rFonts w:ascii="Verdana" w:hAnsi="Verdana"/>
        </w:rPr>
        <w:t xml:space="preserve"> r. o godz. 10:15</w:t>
      </w:r>
      <w:r w:rsidR="001C473D"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 xml:space="preserve">Do ważności </w:t>
      </w:r>
      <w:r w:rsidR="008B7BDC">
        <w:rPr>
          <w:rFonts w:ascii="Verdana" w:hAnsi="Verdana"/>
        </w:rPr>
        <w:t>negocjacji</w:t>
      </w:r>
      <w:r>
        <w:rPr>
          <w:rFonts w:ascii="Verdana" w:hAnsi="Verdana"/>
        </w:rPr>
        <w:t xml:space="preserve"> wystarczy złożenie jednej ważnej oferty. W</w:t>
      </w:r>
      <w:r w:rsidR="00564E43">
        <w:rPr>
          <w:rFonts w:ascii="Verdana" w:hAnsi="Verdana"/>
        </w:rPr>
        <w:t>ybrana zostanie oferta zawierająca najwyższą cenę</w:t>
      </w:r>
      <w:r w:rsidR="0051200F">
        <w:rPr>
          <w:rFonts w:ascii="Verdana" w:hAnsi="Verdana"/>
        </w:rPr>
        <w:t>.</w:t>
      </w:r>
      <w:r w:rsidR="00564E43">
        <w:rPr>
          <w:rFonts w:ascii="Verdana" w:hAnsi="Verdana"/>
        </w:rPr>
        <w:t xml:space="preserve"> Gmina</w:t>
      </w:r>
      <w:r>
        <w:rPr>
          <w:rFonts w:ascii="Verdana" w:hAnsi="Verdana"/>
        </w:rPr>
        <w:t xml:space="preserve"> Wrocław zastrzega</w:t>
      </w:r>
      <w:r w:rsidR="00081B46">
        <w:rPr>
          <w:rFonts w:ascii="Verdana" w:hAnsi="Verdana"/>
        </w:rPr>
        <w:t xml:space="preserve"> sobie prawo odwołania </w:t>
      </w:r>
      <w:r w:rsidR="008B7BDC">
        <w:rPr>
          <w:rFonts w:ascii="Verdana" w:hAnsi="Verdana"/>
        </w:rPr>
        <w:t>negocjacji</w:t>
      </w:r>
      <w:r w:rsidR="00081B46">
        <w:rPr>
          <w:rFonts w:ascii="Verdana" w:hAnsi="Verdana"/>
        </w:rPr>
        <w:t xml:space="preserve">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w:t>
      </w:r>
      <w:r w:rsidR="008B7BDC">
        <w:rPr>
          <w:rFonts w:ascii="Verdana" w:hAnsi="Verdana"/>
        </w:rPr>
        <w:t>negocjacji</w:t>
      </w:r>
      <w:r w:rsidRPr="00536784">
        <w:rPr>
          <w:rFonts w:ascii="Verdana" w:hAnsi="Verdana"/>
        </w:rPr>
        <w:t xml:space="preserve">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w:t>
      </w:r>
      <w:r w:rsidR="0051200F">
        <w:rPr>
          <w:rFonts w:ascii="Verdana" w:hAnsi="Verdana"/>
        </w:rPr>
        <w:t>sprzedaży</w:t>
      </w:r>
      <w:r w:rsidRPr="00536784">
        <w:rPr>
          <w:rFonts w:ascii="Verdana" w:hAnsi="Verdana"/>
        </w:rPr>
        <w:t xml:space="preserve">. </w:t>
      </w:r>
      <w:r w:rsidR="00081B46">
        <w:rPr>
          <w:rFonts w:ascii="Verdana" w:hAnsi="Verdana"/>
        </w:rPr>
        <w:t>T</w:t>
      </w:r>
      <w:r w:rsidR="00564E43">
        <w:rPr>
          <w:rFonts w:ascii="Verdana" w:hAnsi="Verdana"/>
        </w:rPr>
        <w:t xml:space="preserve">ermin </w:t>
      </w:r>
      <w:r w:rsidR="00564E43">
        <w:rPr>
          <w:rFonts w:ascii="Verdana" w:hAnsi="Verdana"/>
        </w:rPr>
        <w:lastRenderedPageBreak/>
        <w:t>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w:t>
      </w:r>
      <w:r w:rsidR="008B7BDC">
        <w:rPr>
          <w:color w:val="auto"/>
          <w:sz w:val="24"/>
          <w:szCs w:val="24"/>
        </w:rPr>
        <w:t>negocjacji samocho</w:t>
      </w:r>
      <w:r w:rsidRPr="00081B46">
        <w:rPr>
          <w:color w:val="auto"/>
          <w:sz w:val="24"/>
          <w:szCs w:val="24"/>
        </w:rPr>
        <w:t>d</w:t>
      </w:r>
      <w:r w:rsidR="0051200F">
        <w:rPr>
          <w:color w:val="auto"/>
          <w:sz w:val="24"/>
          <w:szCs w:val="24"/>
        </w:rPr>
        <w:t>u</w:t>
      </w:r>
      <w:r w:rsidRPr="00081B46">
        <w:rPr>
          <w:color w:val="auto"/>
          <w:sz w:val="24"/>
          <w:szCs w:val="24"/>
        </w:rPr>
        <w:t xml:space="preserve"> osobow</w:t>
      </w:r>
      <w:r w:rsidR="0051200F">
        <w:rPr>
          <w:color w:val="auto"/>
          <w:sz w:val="24"/>
          <w:szCs w:val="24"/>
        </w:rPr>
        <w:t>ego</w:t>
      </w:r>
      <w:r w:rsidRPr="00081B46">
        <w:rPr>
          <w:color w:val="auto"/>
          <w:sz w:val="24"/>
          <w:szCs w:val="24"/>
        </w:rPr>
        <w:t xml:space="preserve">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10"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w:t>
      </w:r>
      <w:r w:rsidR="0051200F">
        <w:rPr>
          <w:color w:val="auto"/>
          <w:sz w:val="24"/>
          <w:szCs w:val="24"/>
        </w:rPr>
        <w:t>e sprzedaży</w:t>
      </w:r>
      <w:r>
        <w:rPr>
          <w:color w:val="auto"/>
          <w:sz w:val="24"/>
          <w:szCs w:val="24"/>
        </w:rPr>
        <w:t xml:space="preserve"> komisja sporządzi </w:t>
      </w:r>
      <w:r w:rsidR="00564E43">
        <w:rPr>
          <w:color w:val="auto"/>
          <w:sz w:val="24"/>
          <w:szCs w:val="24"/>
        </w:rPr>
        <w:t>protokół zawierają</w:t>
      </w:r>
      <w:r>
        <w:rPr>
          <w:color w:val="auto"/>
          <w:sz w:val="24"/>
          <w:szCs w:val="24"/>
        </w:rPr>
        <w:t>cy miejsce, datę, skład komisji, wysokość stawki wywoławczej, imię i nazwisko,</w:t>
      </w:r>
      <w:r w:rsidR="00564E43">
        <w:rPr>
          <w:color w:val="auto"/>
          <w:sz w:val="24"/>
          <w:szCs w:val="24"/>
        </w:rPr>
        <w:t xml:space="preserve"> miejsce zamieszkania lub nazwę firmy, wnioski i oświadczenia osób uczestniczących w </w:t>
      </w:r>
      <w:r w:rsidR="008B7BDC">
        <w:rPr>
          <w:color w:val="auto"/>
          <w:sz w:val="24"/>
          <w:szCs w:val="24"/>
        </w:rPr>
        <w:t>negocjacjach</w:t>
      </w:r>
      <w:r w:rsidR="00564E43">
        <w:rPr>
          <w:color w:val="auto"/>
          <w:sz w:val="24"/>
          <w:szCs w:val="24"/>
        </w:rPr>
        <w:t xml:space="preserve">, podpisy członków komisji oraz osoby wygrywającej </w:t>
      </w:r>
      <w:r w:rsidR="008B7BDC">
        <w:rPr>
          <w:color w:val="auto"/>
          <w:sz w:val="24"/>
          <w:szCs w:val="24"/>
        </w:rPr>
        <w:t>negocjacje</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oferentem, który został wyłoniony w toku czynności </w:t>
      </w:r>
      <w:proofErr w:type="spellStart"/>
      <w:r w:rsidR="0051200F">
        <w:rPr>
          <w:color w:val="auto"/>
          <w:sz w:val="24"/>
          <w:szCs w:val="24"/>
        </w:rPr>
        <w:t>bez</w:t>
      </w:r>
      <w:r>
        <w:rPr>
          <w:color w:val="auto"/>
          <w:sz w:val="24"/>
          <w:szCs w:val="24"/>
        </w:rPr>
        <w:t>przetargowych</w:t>
      </w:r>
      <w:proofErr w:type="spellEnd"/>
      <w:r>
        <w:rPr>
          <w:color w:val="auto"/>
          <w:sz w:val="24"/>
          <w:szCs w:val="24"/>
        </w:rPr>
        <w:t>, określonych niniejszym regulaminem, Sprzedający zawiera formaln</w:t>
      </w:r>
      <w:r w:rsidR="0051200F">
        <w:rPr>
          <w:color w:val="auto"/>
          <w:sz w:val="24"/>
          <w:szCs w:val="24"/>
        </w:rPr>
        <w:t>ą</w:t>
      </w:r>
      <w:r>
        <w:rPr>
          <w:color w:val="auto"/>
          <w:sz w:val="24"/>
          <w:szCs w:val="24"/>
        </w:rPr>
        <w:t xml:space="preserve">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 xml:space="preserve">Szczegółowy opis przedmiotu </w:t>
      </w:r>
      <w:r w:rsidR="008B7BDC">
        <w:rPr>
          <w:rFonts w:ascii="Verdana" w:hAnsi="Verdana"/>
        </w:rPr>
        <w:t>sprzedaż</w:t>
      </w:r>
      <w:r w:rsidR="0000505D">
        <w:rPr>
          <w:rFonts w:ascii="Verdana" w:hAnsi="Verdana"/>
        </w:rPr>
        <w:t>y</w:t>
      </w:r>
      <w:r w:rsidRPr="00536784">
        <w:rPr>
          <w:rFonts w:ascii="Verdana" w:hAnsi="Verdana"/>
        </w:rPr>
        <w:t xml:space="preserve">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1"/>
      <w:footerReference w:type="default" r:id="rId12"/>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938" w:rsidRDefault="00FE3938">
      <w:r>
        <w:separator/>
      </w:r>
    </w:p>
  </w:endnote>
  <w:endnote w:type="continuationSeparator" w:id="0">
    <w:p w:rsidR="00FE3938" w:rsidRDefault="00FE39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50500E">
    <w:pPr>
      <w:pStyle w:val="Stopka"/>
      <w:framePr w:wrap="around" w:vAnchor="text" w:hAnchor="margin" w:xAlign="center" w:y="1"/>
      <w:rPr>
        <w:rStyle w:val="Numerstrony"/>
      </w:rPr>
    </w:pPr>
    <w:r>
      <w:rPr>
        <w:rStyle w:val="Numerstrony"/>
      </w:rPr>
      <w:fldChar w:fldCharType="begin"/>
    </w:r>
    <w:r w:rsidR="00511408">
      <w:rPr>
        <w:rStyle w:val="Numerstrony"/>
      </w:rPr>
      <w:instrText xml:space="preserve">PAGE  </w:instrText>
    </w:r>
    <w:r>
      <w:rPr>
        <w:rStyle w:val="Numerstrony"/>
      </w:rPr>
      <w:fldChar w:fldCharType="end"/>
    </w:r>
  </w:p>
  <w:p w:rsidR="00511408" w:rsidRDefault="0051140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50500E">
    <w:pPr>
      <w:pStyle w:val="Stopka"/>
      <w:framePr w:wrap="around" w:vAnchor="text" w:hAnchor="page" w:x="10239" w:y="-27"/>
      <w:rPr>
        <w:rStyle w:val="Numerstrony"/>
      </w:rPr>
    </w:pPr>
    <w:r>
      <w:rPr>
        <w:rStyle w:val="Numerstrony"/>
      </w:rPr>
      <w:fldChar w:fldCharType="begin"/>
    </w:r>
    <w:r w:rsidR="00511408">
      <w:rPr>
        <w:rStyle w:val="Numerstrony"/>
      </w:rPr>
      <w:instrText xml:space="preserve">PAGE  </w:instrText>
    </w:r>
    <w:r>
      <w:rPr>
        <w:rStyle w:val="Numerstrony"/>
      </w:rPr>
      <w:fldChar w:fldCharType="separate"/>
    </w:r>
    <w:r w:rsidR="00BD73DE">
      <w:rPr>
        <w:rStyle w:val="Numerstrony"/>
        <w:noProof/>
      </w:rPr>
      <w:t>1</w:t>
    </w:r>
    <w:r>
      <w:rPr>
        <w:rStyle w:val="Numerstrony"/>
      </w:rPr>
      <w:fldChar w:fldCharType="end"/>
    </w:r>
  </w:p>
  <w:p w:rsidR="00511408" w:rsidRDefault="005114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938" w:rsidRDefault="00FE3938">
      <w:r>
        <w:separator/>
      </w:r>
    </w:p>
  </w:footnote>
  <w:footnote w:type="continuationSeparator" w:id="0">
    <w:p w:rsidR="00FE3938" w:rsidRDefault="00FE39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4">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5">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1">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2">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4">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96F054E"/>
    <w:multiLevelType w:val="hybridMultilevel"/>
    <w:tmpl w:val="6338C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6"/>
  </w:num>
  <w:num w:numId="6">
    <w:abstractNumId w:val="34"/>
  </w:num>
  <w:num w:numId="7">
    <w:abstractNumId w:val="0"/>
  </w:num>
  <w:num w:numId="8">
    <w:abstractNumId w:val="1"/>
  </w:num>
  <w:num w:numId="9">
    <w:abstractNumId w:val="9"/>
  </w:num>
  <w:num w:numId="10">
    <w:abstractNumId w:val="5"/>
  </w:num>
  <w:num w:numId="11">
    <w:abstractNumId w:val="28"/>
  </w:num>
  <w:num w:numId="12">
    <w:abstractNumId w:val="27"/>
  </w:num>
  <w:num w:numId="13">
    <w:abstractNumId w:val="10"/>
  </w:num>
  <w:num w:numId="14">
    <w:abstractNumId w:val="29"/>
  </w:num>
  <w:num w:numId="15">
    <w:abstractNumId w:val="6"/>
  </w:num>
  <w:num w:numId="16">
    <w:abstractNumId w:val="40"/>
  </w:num>
  <w:num w:numId="17">
    <w:abstractNumId w:val="38"/>
  </w:num>
  <w:num w:numId="18">
    <w:abstractNumId w:val="11"/>
  </w:num>
  <w:num w:numId="19">
    <w:abstractNumId w:val="32"/>
  </w:num>
  <w:num w:numId="20">
    <w:abstractNumId w:val="25"/>
  </w:num>
  <w:num w:numId="21">
    <w:abstractNumId w:val="24"/>
  </w:num>
  <w:num w:numId="22">
    <w:abstractNumId w:val="30"/>
  </w:num>
  <w:num w:numId="23">
    <w:abstractNumId w:val="7"/>
  </w:num>
  <w:num w:numId="24">
    <w:abstractNumId w:val="31"/>
  </w:num>
  <w:num w:numId="25">
    <w:abstractNumId w:val="14"/>
  </w:num>
  <w:num w:numId="26">
    <w:abstractNumId w:val="33"/>
  </w:num>
  <w:num w:numId="27">
    <w:abstractNumId w:val="4"/>
  </w:num>
  <w:num w:numId="28">
    <w:abstractNumId w:val="23"/>
  </w:num>
  <w:num w:numId="29">
    <w:abstractNumId w:val="17"/>
  </w:num>
  <w:num w:numId="30">
    <w:abstractNumId w:val="35"/>
  </w:num>
  <w:num w:numId="31">
    <w:abstractNumId w:val="3"/>
  </w:num>
  <w:num w:numId="32">
    <w:abstractNumId w:val="22"/>
  </w:num>
  <w:num w:numId="33">
    <w:abstractNumId w:val="8"/>
  </w:num>
  <w:num w:numId="34">
    <w:abstractNumId w:val="20"/>
  </w:num>
  <w:num w:numId="35">
    <w:abstractNumId w:val="18"/>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9"/>
  </w:num>
  <w:num w:numId="39">
    <w:abstractNumId w:val="19"/>
  </w:num>
  <w:num w:numId="40">
    <w:abstractNumId w:val="3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0505D"/>
    <w:rsid w:val="00081B46"/>
    <w:rsid w:val="00106A53"/>
    <w:rsid w:val="0011741E"/>
    <w:rsid w:val="0014260D"/>
    <w:rsid w:val="001B0CAC"/>
    <w:rsid w:val="001C473D"/>
    <w:rsid w:val="001F04F5"/>
    <w:rsid w:val="002032A2"/>
    <w:rsid w:val="00247C05"/>
    <w:rsid w:val="00294673"/>
    <w:rsid w:val="00295161"/>
    <w:rsid w:val="002C5A20"/>
    <w:rsid w:val="003366E1"/>
    <w:rsid w:val="00360959"/>
    <w:rsid w:val="00386362"/>
    <w:rsid w:val="00394201"/>
    <w:rsid w:val="00395441"/>
    <w:rsid w:val="003B1EDD"/>
    <w:rsid w:val="004049FD"/>
    <w:rsid w:val="004B5086"/>
    <w:rsid w:val="0050500E"/>
    <w:rsid w:val="00511408"/>
    <w:rsid w:val="0051200F"/>
    <w:rsid w:val="00524EE4"/>
    <w:rsid w:val="00536784"/>
    <w:rsid w:val="00564E43"/>
    <w:rsid w:val="005C618C"/>
    <w:rsid w:val="005E690C"/>
    <w:rsid w:val="006338F0"/>
    <w:rsid w:val="00703F82"/>
    <w:rsid w:val="00731EBF"/>
    <w:rsid w:val="007354D5"/>
    <w:rsid w:val="007405B1"/>
    <w:rsid w:val="007966AF"/>
    <w:rsid w:val="007A5031"/>
    <w:rsid w:val="007C6D9A"/>
    <w:rsid w:val="007D026C"/>
    <w:rsid w:val="007E5695"/>
    <w:rsid w:val="008731C7"/>
    <w:rsid w:val="008B7BDC"/>
    <w:rsid w:val="008C167C"/>
    <w:rsid w:val="00913362"/>
    <w:rsid w:val="00913971"/>
    <w:rsid w:val="00941D94"/>
    <w:rsid w:val="009557C6"/>
    <w:rsid w:val="00976583"/>
    <w:rsid w:val="00977B04"/>
    <w:rsid w:val="009844FB"/>
    <w:rsid w:val="00A27701"/>
    <w:rsid w:val="00A30D7F"/>
    <w:rsid w:val="00AF71FA"/>
    <w:rsid w:val="00B16D4C"/>
    <w:rsid w:val="00B63375"/>
    <w:rsid w:val="00BD73DE"/>
    <w:rsid w:val="00C84020"/>
    <w:rsid w:val="00CB5A5E"/>
    <w:rsid w:val="00D1790F"/>
    <w:rsid w:val="00D52EEA"/>
    <w:rsid w:val="00D6434E"/>
    <w:rsid w:val="00D7066E"/>
    <w:rsid w:val="00DB5A9B"/>
    <w:rsid w:val="00DB72EB"/>
    <w:rsid w:val="00DD536A"/>
    <w:rsid w:val="00E04307"/>
    <w:rsid w:val="00E1633C"/>
    <w:rsid w:val="00E51957"/>
    <w:rsid w:val="00E5590E"/>
    <w:rsid w:val="00E74C40"/>
    <w:rsid w:val="00EE080E"/>
    <w:rsid w:val="00EE1BBE"/>
    <w:rsid w:val="00EF1C75"/>
    <w:rsid w:val="00F04891"/>
    <w:rsid w:val="00F13118"/>
    <w:rsid w:val="00F4686D"/>
    <w:rsid w:val="00F91253"/>
    <w:rsid w:val="00FA0E28"/>
    <w:rsid w:val="00FA645D"/>
    <w:rsid w:val="00FE393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arzyna.mis@um.wro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bip.um.wroc.pl" TargetMode="External"/><Relationship Id="rId4" Type="http://schemas.openxmlformats.org/officeDocument/2006/relationships/webSettings" Target="webSettings.xml"/><Relationship Id="rId9" Type="http://schemas.openxmlformats.org/officeDocument/2006/relationships/hyperlink" Target="mailto:anna.staniszewska@um.wroc.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1032</Words>
  <Characters>6195</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7213</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4</cp:revision>
  <cp:lastPrinted>2023-02-17T09:04:00Z</cp:lastPrinted>
  <dcterms:created xsi:type="dcterms:W3CDTF">2023-02-17T09:04:00Z</dcterms:created>
  <dcterms:modified xsi:type="dcterms:W3CDTF">2023-02-28T10:08:00Z</dcterms:modified>
</cp:coreProperties>
</file>