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8C167C" w:rsidRPr="00536784">
        <w:rPr>
          <w:rFonts w:ascii="Verdana" w:hAnsi="Verdana"/>
        </w:rPr>
        <w:t>574/I/22</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8C167C" w:rsidRPr="00536784">
        <w:rPr>
          <w:rFonts w:ascii="Verdana" w:hAnsi="Verdana"/>
        </w:rPr>
        <w:t>4 lipca 2022</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B96FD5">
        <w:rPr>
          <w:rFonts w:ascii="Verdana" w:hAnsi="Verdana"/>
          <w:b/>
          <w:bCs/>
        </w:rPr>
        <w:t>trzeci</w:t>
      </w:r>
      <w:r w:rsidR="007354D5" w:rsidRPr="00536784">
        <w:rPr>
          <w:rFonts w:ascii="Verdana" w:hAnsi="Verdana"/>
          <w:b/>
          <w:bCs/>
        </w:rPr>
        <w:t xml:space="preserve"> </w:t>
      </w:r>
      <w:r w:rsidRPr="00536784">
        <w:rPr>
          <w:rFonts w:ascii="Verdana" w:hAnsi="Verdana"/>
          <w:b/>
          <w:bCs/>
        </w:rPr>
        <w:t xml:space="preserve">pisemny przetarg ofertowy </w:t>
      </w:r>
      <w:r w:rsidR="00247C05" w:rsidRPr="00536784">
        <w:rPr>
          <w:rFonts w:ascii="Verdana" w:hAnsi="Verdana"/>
          <w:b/>
          <w:bCs/>
        </w:rPr>
        <w:t xml:space="preserve">Nr </w:t>
      </w:r>
      <w:r w:rsidR="00B96FD5">
        <w:rPr>
          <w:rFonts w:ascii="Verdana" w:hAnsi="Verdana"/>
          <w:b/>
          <w:bCs/>
        </w:rPr>
        <w:t>3</w:t>
      </w:r>
      <w:r w:rsidR="00247C05" w:rsidRPr="00536784">
        <w:rPr>
          <w:rFonts w:ascii="Verdana" w:hAnsi="Verdana"/>
          <w:b/>
          <w:bCs/>
        </w:rPr>
        <w:t xml:space="preserve"> WBZ/1/2022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8C167C" w:rsidRPr="00536784">
        <w:rPr>
          <w:rFonts w:ascii="Verdana" w:hAnsi="Verdana"/>
          <w:b/>
          <w:bCs/>
        </w:rPr>
        <w:t xml:space="preserve">Ford </w:t>
      </w:r>
      <w:proofErr w:type="spellStart"/>
      <w:r w:rsidR="008C167C" w:rsidRPr="00536784">
        <w:rPr>
          <w:rFonts w:ascii="Verdana" w:hAnsi="Verdana"/>
          <w:b/>
          <w:bCs/>
        </w:rPr>
        <w:t>Focus</w:t>
      </w:r>
      <w:proofErr w:type="spellEnd"/>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 xml:space="preserve">Przetarg w imieniu Sprzedającego prowadzi </w:t>
      </w:r>
      <w:r w:rsidR="00B96FD5">
        <w:rPr>
          <w:rFonts w:ascii="Verdana" w:hAnsi="Verdana" w:cs="Times New Roman"/>
          <w:sz w:val="24"/>
          <w:szCs w:val="24"/>
        </w:rPr>
        <w:t>4</w:t>
      </w:r>
      <w:r w:rsidRPr="00536784">
        <w:rPr>
          <w:rFonts w:ascii="Verdana" w:hAnsi="Verdana" w:cs="Times New Roman"/>
          <w:sz w:val="24"/>
          <w:szCs w:val="24"/>
        </w:rPr>
        <w:t xml:space="preserve"> osobowa Komisja Przetargowa złożona z jego pracowników:</w:t>
      </w:r>
    </w:p>
    <w:p w:rsidR="00536784" w:rsidRPr="00536784" w:rsidRDefault="001C473D"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536784"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Katarzyna Miś</w:t>
      </w:r>
      <w:r w:rsidR="001C473D" w:rsidRPr="00536784">
        <w:rPr>
          <w:rFonts w:ascii="Verdana" w:hAnsi="Verdana" w:cs="Times New Roman"/>
          <w:sz w:val="24"/>
          <w:szCs w:val="24"/>
        </w:rPr>
        <w:t xml:space="preserve"> – sekretarz komisji</w:t>
      </w:r>
    </w:p>
    <w:p w:rsidR="00B96FD5"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w:t>
      </w:r>
      <w:r w:rsidR="001C473D" w:rsidRPr="00536784">
        <w:rPr>
          <w:rFonts w:ascii="Verdana" w:hAnsi="Verdana" w:cs="Times New Roman"/>
          <w:sz w:val="24"/>
          <w:szCs w:val="24"/>
        </w:rPr>
        <w:t xml:space="preserve"> – członek komisji</w:t>
      </w:r>
    </w:p>
    <w:p w:rsidR="001C473D" w:rsidRPr="00536784" w:rsidRDefault="00B96FD5"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Artur Sikorski – członek komisji</w:t>
      </w:r>
      <w:r w:rsidR="001C473D" w:rsidRPr="00536784">
        <w:rPr>
          <w:rFonts w:ascii="Verdana" w:hAnsi="Verdana" w:cs="Times New Roman"/>
          <w:sz w:val="24"/>
          <w:szCs w:val="24"/>
        </w:rPr>
        <w:t>.</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 xml:space="preserve">Pani </w:t>
      </w:r>
      <w:r w:rsidR="008C167C" w:rsidRPr="00536784">
        <w:rPr>
          <w:rFonts w:ascii="Verdana" w:hAnsi="Verdana"/>
          <w:sz w:val="24"/>
          <w:szCs w:val="24"/>
        </w:rPr>
        <w:t>Katarzyna Miś</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+48-717779558</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536784" w:rsidRPr="00107AA9">
          <w:rPr>
            <w:rStyle w:val="Hipercze"/>
            <w:rFonts w:ascii="Verdana" w:hAnsi="Verdana"/>
            <w:sz w:val="24"/>
            <w:szCs w:val="24"/>
            <w:lang w:val="de-DE"/>
          </w:rPr>
          <w:t>katarzyna.mis@um.wroc.pl</w:t>
        </w:r>
      </w:hyperlink>
      <w:r w:rsidR="00536784">
        <w:rPr>
          <w:rFonts w:ascii="Verdana" w:hAnsi="Verdana"/>
          <w:sz w:val="24"/>
          <w:szCs w:val="24"/>
          <w:lang w:val="de-DE"/>
        </w:rPr>
        <w:t xml:space="preserve"> </w:t>
      </w:r>
    </w:p>
    <w:p w:rsidR="001C473D" w:rsidRPr="00536784" w:rsidRDefault="008C167C"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Pani Dorota Holona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rPr>
        <w:t>tel. +48-71</w:t>
      </w:r>
      <w:r w:rsidR="007C6D9A" w:rsidRPr="00536784">
        <w:rPr>
          <w:rFonts w:ascii="Verdana" w:hAnsi="Verdana"/>
          <w:sz w:val="24"/>
          <w:szCs w:val="24"/>
        </w:rPr>
        <w:t>777955</w:t>
      </w:r>
      <w:r w:rsidR="00966AC1">
        <w:rPr>
          <w:rFonts w:ascii="Verdana" w:hAnsi="Verdana"/>
          <w:sz w:val="24"/>
          <w:szCs w:val="24"/>
        </w:rPr>
        <w:t>4</w:t>
      </w:r>
      <w:r w:rsidR="00536784" w:rsidRPr="00536784">
        <w:rPr>
          <w:rFonts w:ascii="Verdana" w:hAnsi="Verdana"/>
          <w:sz w:val="24"/>
          <w:szCs w:val="24"/>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9" w:history="1">
        <w:r w:rsidR="00536784" w:rsidRPr="00107AA9">
          <w:rPr>
            <w:rStyle w:val="Hipercze"/>
            <w:rFonts w:ascii="Verdana" w:hAnsi="Verdana"/>
            <w:sz w:val="24"/>
            <w:szCs w:val="24"/>
            <w:lang w:val="de-DE"/>
          </w:rPr>
          <w:t>dorota.holona@um.wroc.pl</w:t>
        </w:r>
      </w:hyperlink>
      <w:r w:rsidR="00536784">
        <w:rPr>
          <w:rFonts w:ascii="Verdana" w:hAnsi="Verdana"/>
          <w:sz w:val="24"/>
          <w:szCs w:val="24"/>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8C167C" w:rsidRPr="00536784">
        <w:rPr>
          <w:sz w:val="24"/>
          <w:szCs w:val="24"/>
        </w:rPr>
        <w:t xml:space="preserve">Ford </w:t>
      </w:r>
      <w:proofErr w:type="spellStart"/>
      <w:r w:rsidR="008C167C" w:rsidRPr="00536784">
        <w:rPr>
          <w:sz w:val="24"/>
          <w:szCs w:val="24"/>
        </w:rPr>
        <w:t>Focus</w:t>
      </w:r>
      <w:proofErr w:type="spellEnd"/>
      <w:r w:rsidR="008C167C" w:rsidRPr="00536784">
        <w:rPr>
          <w:sz w:val="24"/>
          <w:szCs w:val="24"/>
        </w:rPr>
        <w:t xml:space="preserve"> 2.0 </w:t>
      </w:r>
      <w:proofErr w:type="spellStart"/>
      <w:r w:rsidR="008C167C" w:rsidRPr="00536784">
        <w:rPr>
          <w:sz w:val="24"/>
          <w:szCs w:val="24"/>
        </w:rPr>
        <w:t>TDCi</w:t>
      </w:r>
      <w:proofErr w:type="spellEnd"/>
      <w:r w:rsidR="008C167C" w:rsidRPr="00536784">
        <w:rPr>
          <w:sz w:val="24"/>
          <w:szCs w:val="24"/>
        </w:rPr>
        <w:t xml:space="preserve"> MR’05, nr rej. KR1G882, rok produkcji: 2006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8C167C" w:rsidRPr="00536784">
        <w:rPr>
          <w:rFonts w:ascii="Verdana" w:hAnsi="Verdana"/>
        </w:rPr>
        <w:t xml:space="preserve">Ford </w:t>
      </w:r>
      <w:proofErr w:type="spellStart"/>
      <w:r w:rsidR="008C167C" w:rsidRPr="00536784">
        <w:rPr>
          <w:rFonts w:ascii="Verdana" w:hAnsi="Verdana"/>
        </w:rPr>
        <w:t>Focus</w:t>
      </w:r>
      <w:proofErr w:type="spellEnd"/>
      <w:r w:rsidRPr="00536784">
        <w:rPr>
          <w:rFonts w:ascii="Verdana" w:hAnsi="Verdana"/>
        </w:rPr>
        <w:t xml:space="preserve">- </w:t>
      </w:r>
      <w:r w:rsidR="00B96FD5">
        <w:rPr>
          <w:rFonts w:ascii="Verdana" w:hAnsi="Verdana"/>
          <w:b/>
        </w:rPr>
        <w:t>2300</w:t>
      </w:r>
      <w:r w:rsidR="008C167C" w:rsidRPr="00536784">
        <w:rPr>
          <w:rFonts w:ascii="Verdana" w:hAnsi="Verdana"/>
          <w:b/>
        </w:rPr>
        <w:t>,00</w:t>
      </w:r>
      <w:r w:rsidRPr="00536784">
        <w:rPr>
          <w:rFonts w:ascii="Verdana" w:hAnsi="Verdana"/>
          <w:b/>
        </w:rPr>
        <w:t xml:space="preserve"> zł brutto</w:t>
      </w:r>
      <w:r w:rsidRPr="00536784">
        <w:rPr>
          <w:rFonts w:ascii="Verdana" w:hAnsi="Verdana"/>
        </w:rPr>
        <w:t xml:space="preserve"> (słownie: </w:t>
      </w:r>
      <w:r w:rsidR="00B96FD5">
        <w:rPr>
          <w:rFonts w:ascii="Verdana" w:hAnsi="Verdana"/>
        </w:rPr>
        <w:t>dwa</w:t>
      </w:r>
      <w:r w:rsidR="00AE4C07">
        <w:rPr>
          <w:rFonts w:ascii="Verdana" w:hAnsi="Verdana"/>
        </w:rPr>
        <w:t xml:space="preserve"> tysiące</w:t>
      </w:r>
      <w:r w:rsidR="008C167C" w:rsidRPr="00536784">
        <w:rPr>
          <w:rFonts w:ascii="Verdana" w:hAnsi="Verdana"/>
        </w:rPr>
        <w:t xml:space="preserve"> </w:t>
      </w:r>
      <w:r w:rsidR="00B96FD5">
        <w:rPr>
          <w:rFonts w:ascii="Verdana" w:hAnsi="Verdana"/>
        </w:rPr>
        <w:t>trzysta</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lastRenderedPageBreak/>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B96FD5">
        <w:rPr>
          <w:rFonts w:ascii="Verdana" w:hAnsi="Verdana"/>
        </w:rPr>
        <w:t>01</w:t>
      </w:r>
      <w:r w:rsidR="00511408" w:rsidRPr="00536784">
        <w:rPr>
          <w:rFonts w:ascii="Verdana" w:hAnsi="Verdana"/>
        </w:rPr>
        <w:t>.</w:t>
      </w:r>
      <w:r w:rsidR="00AE4C07">
        <w:rPr>
          <w:rFonts w:ascii="Verdana" w:hAnsi="Verdana"/>
        </w:rPr>
        <w:t>1</w:t>
      </w:r>
      <w:r w:rsidR="00B96FD5">
        <w:rPr>
          <w:rFonts w:ascii="Verdana" w:hAnsi="Verdana"/>
        </w:rPr>
        <w:t>2</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 do </w:t>
      </w:r>
      <w:r w:rsidR="00B96FD5">
        <w:rPr>
          <w:rFonts w:ascii="Verdana" w:hAnsi="Verdana"/>
        </w:rPr>
        <w:t>14</w:t>
      </w:r>
      <w:r w:rsidRPr="00536784">
        <w:rPr>
          <w:rFonts w:ascii="Verdana" w:hAnsi="Verdana"/>
        </w:rPr>
        <w:t>.</w:t>
      </w:r>
      <w:r w:rsidR="00AE4C07">
        <w:rPr>
          <w:rFonts w:ascii="Verdana" w:hAnsi="Verdana"/>
        </w:rPr>
        <w:t>1</w:t>
      </w:r>
      <w:r w:rsidR="00B96FD5">
        <w:rPr>
          <w:rFonts w:ascii="Verdana" w:hAnsi="Verdana"/>
        </w:rPr>
        <w:t>2</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Pani Katarzyny Miś</w:t>
      </w:r>
      <w:r w:rsidR="00295161" w:rsidRPr="00536784">
        <w:rPr>
          <w:rFonts w:ascii="Verdana" w:hAnsi="Verdana"/>
        </w:rPr>
        <w:t xml:space="preserve"> (tel. 71777955</w:t>
      </w:r>
      <w:r w:rsidR="008C167C" w:rsidRPr="00536784">
        <w:rPr>
          <w:rFonts w:ascii="Verdana" w:hAnsi="Verdana"/>
        </w:rPr>
        <w:t>8</w:t>
      </w:r>
      <w:r w:rsidR="00295161" w:rsidRPr="00536784">
        <w:rPr>
          <w:rFonts w:ascii="Verdana" w:hAnsi="Verdana"/>
        </w:rPr>
        <w:t>)</w:t>
      </w:r>
      <w:r w:rsidRPr="00536784">
        <w:rPr>
          <w:rFonts w:ascii="Verdana" w:hAnsi="Verdana"/>
        </w:rPr>
        <w:t xml:space="preserve">, Pani </w:t>
      </w:r>
      <w:r w:rsidR="008C167C" w:rsidRPr="00536784">
        <w:rPr>
          <w:rFonts w:ascii="Verdana" w:hAnsi="Verdana"/>
        </w:rPr>
        <w:t>Doroty Holony</w:t>
      </w:r>
      <w:r w:rsidRPr="00536784">
        <w:rPr>
          <w:rFonts w:ascii="Verdana" w:hAnsi="Verdana"/>
        </w:rPr>
        <w:t xml:space="preserve"> (tel. 71777955</w:t>
      </w:r>
      <w:r w:rsidR="00AE4C07">
        <w:rPr>
          <w:rFonts w:ascii="Verdana" w:hAnsi="Verdana"/>
        </w:rPr>
        <w:t>4</w:t>
      </w:r>
      <w:r w:rsidRPr="00536784">
        <w:rPr>
          <w:rFonts w:ascii="Verdana" w:hAnsi="Verdana"/>
        </w:rPr>
        <w:t>)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524EE4" w:rsidRPr="00536784">
        <w:rPr>
          <w:rFonts w:ascii="Verdana" w:hAnsi="Verdana"/>
          <w:i/>
        </w:rPr>
        <w:t xml:space="preserve">Ford </w:t>
      </w:r>
      <w:proofErr w:type="spellStart"/>
      <w:r w:rsidR="00524EE4" w:rsidRPr="00536784">
        <w:rPr>
          <w:rFonts w:ascii="Verdana" w:hAnsi="Verdana"/>
          <w:i/>
        </w:rPr>
        <w:t>Focus</w:t>
      </w:r>
      <w:proofErr w:type="spellEnd"/>
      <w:r w:rsidR="00AE4C07">
        <w:rPr>
          <w:rFonts w:ascii="Verdana" w:hAnsi="Verdana"/>
          <w:i/>
        </w:rPr>
        <w:t xml:space="preserve"> – </w:t>
      </w:r>
      <w:r w:rsidR="00B96FD5">
        <w:rPr>
          <w:rFonts w:ascii="Verdana" w:hAnsi="Verdana"/>
          <w:i/>
        </w:rPr>
        <w:t>trzeci</w:t>
      </w:r>
      <w:r w:rsidR="00AE4C07">
        <w:rPr>
          <w:rFonts w:ascii="Verdana" w:hAnsi="Verdana"/>
          <w:i/>
        </w:rPr>
        <w:t xml:space="preserve"> pisemny przetarg</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B96FD5">
        <w:rPr>
          <w:rFonts w:ascii="Verdana" w:hAnsi="Verdana"/>
        </w:rPr>
        <w:t>14</w:t>
      </w:r>
      <w:r w:rsidRPr="00536784">
        <w:rPr>
          <w:rFonts w:ascii="Verdana" w:hAnsi="Verdana"/>
        </w:rPr>
        <w:t>.</w:t>
      </w:r>
      <w:r w:rsidR="00AE4C07">
        <w:rPr>
          <w:rFonts w:ascii="Verdana" w:hAnsi="Verdana"/>
        </w:rPr>
        <w:t>1</w:t>
      </w:r>
      <w:r w:rsidR="00B96FD5">
        <w:rPr>
          <w:rFonts w:ascii="Verdana" w:hAnsi="Verdana"/>
        </w:rPr>
        <w:t>2</w:t>
      </w:r>
      <w:r w:rsidRPr="00536784">
        <w:rPr>
          <w:rFonts w:ascii="Verdana" w:hAnsi="Verdana"/>
        </w:rPr>
        <w:t>.20</w:t>
      </w:r>
      <w:r w:rsidR="007C6D9A" w:rsidRPr="00536784">
        <w:rPr>
          <w:rFonts w:ascii="Verdana" w:hAnsi="Verdana"/>
        </w:rPr>
        <w:t>2</w:t>
      </w:r>
      <w:r w:rsidR="00294673" w:rsidRPr="00536784">
        <w:rPr>
          <w:rFonts w:ascii="Verdana" w:hAnsi="Verdana"/>
        </w:rPr>
        <w:t>2</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lastRenderedPageBreak/>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B96FD5">
        <w:rPr>
          <w:rFonts w:ascii="Verdana" w:hAnsi="Verdana"/>
        </w:rPr>
        <w:t>15</w:t>
      </w:r>
      <w:r w:rsidR="005E690C" w:rsidRPr="00536784">
        <w:rPr>
          <w:rFonts w:ascii="Verdana" w:hAnsi="Verdana"/>
        </w:rPr>
        <w:t>.</w:t>
      </w:r>
      <w:r w:rsidR="00AE4C07">
        <w:rPr>
          <w:rFonts w:ascii="Verdana" w:hAnsi="Verdana"/>
        </w:rPr>
        <w:t>1</w:t>
      </w:r>
      <w:r w:rsidR="00B96FD5">
        <w:rPr>
          <w:rFonts w:ascii="Verdana" w:hAnsi="Verdana"/>
        </w:rPr>
        <w:t>2</w:t>
      </w:r>
      <w:r w:rsidR="005E690C" w:rsidRPr="00536784">
        <w:rPr>
          <w:rFonts w:ascii="Verdana" w:hAnsi="Verdana"/>
        </w:rPr>
        <w:t>.20</w:t>
      </w:r>
      <w:r w:rsidR="007C6D9A" w:rsidRPr="00536784">
        <w:rPr>
          <w:rFonts w:ascii="Verdana" w:hAnsi="Verdana"/>
        </w:rPr>
        <w:t>2</w:t>
      </w:r>
      <w:r w:rsidR="00294673" w:rsidRPr="00536784">
        <w:rPr>
          <w:rFonts w:ascii="Verdana" w:hAnsi="Verdana"/>
        </w:rPr>
        <w:t>2</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lastRenderedPageBreak/>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ermin 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10"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AE4C07">
      <w:pPr>
        <w:pStyle w:val="Zwykytekst"/>
        <w:spacing w:before="240" w:line="60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1"/>
      <w:footerReference w:type="default" r:id="rId12"/>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667" w:rsidRDefault="002B7667">
      <w:r>
        <w:separator/>
      </w:r>
    </w:p>
  </w:endnote>
  <w:endnote w:type="continuationSeparator" w:id="0">
    <w:p w:rsidR="002B7667" w:rsidRDefault="002B76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B46AA5">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B46AA5">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B96FD5">
      <w:rPr>
        <w:rStyle w:val="Numerstrony"/>
        <w:noProof/>
      </w:rPr>
      <w:t>6</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667" w:rsidRDefault="002B7667">
      <w:r>
        <w:separator/>
      </w:r>
    </w:p>
  </w:footnote>
  <w:footnote w:type="continuationSeparator" w:id="0">
    <w:p w:rsidR="002B7667" w:rsidRDefault="002B76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106A53"/>
    <w:rsid w:val="0011741E"/>
    <w:rsid w:val="0014260D"/>
    <w:rsid w:val="001B0CAC"/>
    <w:rsid w:val="001C473D"/>
    <w:rsid w:val="001F04F5"/>
    <w:rsid w:val="002032A2"/>
    <w:rsid w:val="00247C05"/>
    <w:rsid w:val="00294673"/>
    <w:rsid w:val="00295161"/>
    <w:rsid w:val="002B7667"/>
    <w:rsid w:val="002C5A20"/>
    <w:rsid w:val="00360959"/>
    <w:rsid w:val="00386362"/>
    <w:rsid w:val="00394201"/>
    <w:rsid w:val="00395441"/>
    <w:rsid w:val="003B1EDD"/>
    <w:rsid w:val="004049FD"/>
    <w:rsid w:val="004B5086"/>
    <w:rsid w:val="004E4C06"/>
    <w:rsid w:val="00511408"/>
    <w:rsid w:val="00524EE4"/>
    <w:rsid w:val="00536784"/>
    <w:rsid w:val="00564E43"/>
    <w:rsid w:val="005C618C"/>
    <w:rsid w:val="005E690C"/>
    <w:rsid w:val="006338F0"/>
    <w:rsid w:val="006A63F3"/>
    <w:rsid w:val="00703F82"/>
    <w:rsid w:val="00731EBF"/>
    <w:rsid w:val="007354D5"/>
    <w:rsid w:val="007405B1"/>
    <w:rsid w:val="007966AF"/>
    <w:rsid w:val="007A5031"/>
    <w:rsid w:val="007C6D9A"/>
    <w:rsid w:val="007D026C"/>
    <w:rsid w:val="007E5695"/>
    <w:rsid w:val="008731C7"/>
    <w:rsid w:val="008C167C"/>
    <w:rsid w:val="00913362"/>
    <w:rsid w:val="00913971"/>
    <w:rsid w:val="00941D94"/>
    <w:rsid w:val="009557C6"/>
    <w:rsid w:val="00966AC1"/>
    <w:rsid w:val="00976583"/>
    <w:rsid w:val="00977B04"/>
    <w:rsid w:val="009844FB"/>
    <w:rsid w:val="00A27701"/>
    <w:rsid w:val="00A30D7F"/>
    <w:rsid w:val="00AE4C07"/>
    <w:rsid w:val="00AF71FA"/>
    <w:rsid w:val="00B16D4C"/>
    <w:rsid w:val="00B46AA5"/>
    <w:rsid w:val="00B63375"/>
    <w:rsid w:val="00B96FD5"/>
    <w:rsid w:val="00C84020"/>
    <w:rsid w:val="00CB5A5E"/>
    <w:rsid w:val="00D1790F"/>
    <w:rsid w:val="00D52EEA"/>
    <w:rsid w:val="00D6434E"/>
    <w:rsid w:val="00D7066E"/>
    <w:rsid w:val="00DB5A9B"/>
    <w:rsid w:val="00DB72EB"/>
    <w:rsid w:val="00DD536A"/>
    <w:rsid w:val="00E04307"/>
    <w:rsid w:val="00E1633C"/>
    <w:rsid w:val="00E51957"/>
    <w:rsid w:val="00E5590E"/>
    <w:rsid w:val="00E74C40"/>
    <w:rsid w:val="00EE080E"/>
    <w:rsid w:val="00EE1BBE"/>
    <w:rsid w:val="00EF1C75"/>
    <w:rsid w:val="00F04891"/>
    <w:rsid w:val="00F13118"/>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arzyna.mis@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ip.um.wroc.pl" TargetMode="External"/><Relationship Id="rId4" Type="http://schemas.openxmlformats.org/officeDocument/2006/relationships/webSettings" Target="webSettings.xml"/><Relationship Id="rId9" Type="http://schemas.openxmlformats.org/officeDocument/2006/relationships/hyperlink" Target="mailto:dorota.holona@um.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1105</Words>
  <Characters>6635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7725</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2022-11-21T10:22:00Z</cp:lastPrinted>
  <dcterms:created xsi:type="dcterms:W3CDTF">2022-11-21T10:22:00Z</dcterms:created>
  <dcterms:modified xsi:type="dcterms:W3CDTF">2022-11-21T10:22:00Z</dcterms:modified>
</cp:coreProperties>
</file>