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98722" w14:textId="381509B4" w:rsidR="00B61CCC" w:rsidRPr="00273EAF" w:rsidRDefault="003B5D9C" w:rsidP="00715E4F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73EAF">
        <w:rPr>
          <w:rFonts w:asciiTheme="minorHAnsi" w:hAnsiTheme="minorHAnsi" w:cstheme="minorHAnsi"/>
          <w:color w:val="auto"/>
          <w:sz w:val="28"/>
        </w:rPr>
        <w:br/>
      </w:r>
      <w:r w:rsidRPr="00273EAF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273EAF">
        <w:rPr>
          <w:rFonts w:asciiTheme="minorHAnsi" w:hAnsiTheme="minorHAnsi" w:cstheme="minorHAnsi"/>
          <w:color w:val="auto"/>
          <w:sz w:val="28"/>
        </w:rPr>
        <w:br/>
      </w:r>
      <w:r w:rsidRPr="00273EAF">
        <w:rPr>
          <w:rFonts w:asciiTheme="minorHAnsi" w:hAnsiTheme="minorHAnsi" w:cstheme="minorHAnsi"/>
          <w:color w:val="auto"/>
          <w:sz w:val="28"/>
        </w:rPr>
        <w:t>ogłasza z dniem</w:t>
      </w:r>
      <w:r w:rsidR="00B23DD0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DC5556">
        <w:rPr>
          <w:rFonts w:asciiTheme="minorHAnsi" w:hAnsiTheme="minorHAnsi" w:cstheme="minorHAnsi"/>
          <w:color w:val="auto"/>
          <w:sz w:val="28"/>
        </w:rPr>
        <w:t>2</w:t>
      </w:r>
      <w:r w:rsidR="008F5CC7">
        <w:rPr>
          <w:rFonts w:asciiTheme="minorHAnsi" w:hAnsiTheme="minorHAnsi" w:cstheme="minorHAnsi"/>
          <w:color w:val="auto"/>
          <w:sz w:val="28"/>
        </w:rPr>
        <w:t>7</w:t>
      </w:r>
      <w:r w:rsidR="00102BB0" w:rsidRPr="00273EAF">
        <w:rPr>
          <w:rFonts w:asciiTheme="minorHAnsi" w:hAnsiTheme="minorHAnsi" w:cstheme="minorHAnsi"/>
          <w:color w:val="auto"/>
          <w:sz w:val="28"/>
        </w:rPr>
        <w:t xml:space="preserve"> lipc</w:t>
      </w:r>
      <w:r w:rsidR="008F5CC7">
        <w:rPr>
          <w:rFonts w:asciiTheme="minorHAnsi" w:hAnsiTheme="minorHAnsi" w:cstheme="minorHAnsi"/>
          <w:color w:val="auto"/>
          <w:sz w:val="28"/>
        </w:rPr>
        <w:t>a</w:t>
      </w:r>
      <w:r w:rsidR="00B23DD0" w:rsidRPr="00273EAF">
        <w:rPr>
          <w:rFonts w:asciiTheme="minorHAnsi" w:hAnsiTheme="minorHAnsi" w:cstheme="minorHAnsi"/>
          <w:color w:val="auto"/>
          <w:sz w:val="28"/>
        </w:rPr>
        <w:t xml:space="preserve"> 2022</w:t>
      </w:r>
      <w:r w:rsidR="008A6222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Pr="00273EAF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nkurs ofert na realizację </w:t>
      </w:r>
      <w:r w:rsidR="00255B97" w:rsidRPr="00273EAF">
        <w:rPr>
          <w:rFonts w:asciiTheme="minorHAnsi" w:hAnsiTheme="minorHAnsi" w:cstheme="minorHAnsi"/>
          <w:color w:val="auto"/>
          <w:sz w:val="28"/>
        </w:rPr>
        <w:t>Programu</w:t>
      </w:r>
      <w:r w:rsidR="00EB01AA" w:rsidRPr="00273EAF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273EAF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273EAF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273EAF">
        <w:rPr>
          <w:rFonts w:asciiTheme="minorHAnsi" w:hAnsiTheme="minorHAnsi" w:cstheme="minorHAnsi"/>
          <w:color w:val="auto"/>
          <w:sz w:val="28"/>
        </w:rPr>
        <w:t>SZKÓŁ PODSTAWOWYCH”</w:t>
      </w:r>
      <w:r w:rsidR="000B4603" w:rsidRPr="00273EAF">
        <w:rPr>
          <w:rFonts w:asciiTheme="minorHAnsi" w:hAnsiTheme="minorHAnsi" w:cstheme="minorHAnsi"/>
          <w:color w:val="auto"/>
          <w:sz w:val="28"/>
        </w:rPr>
        <w:t xml:space="preserve"> -</w:t>
      </w:r>
      <w:r w:rsidR="00D9556B" w:rsidRPr="00273EAF">
        <w:rPr>
          <w:rFonts w:asciiTheme="minorHAnsi" w:hAnsiTheme="minorHAnsi" w:cstheme="minorHAnsi"/>
          <w:color w:val="auto"/>
          <w:sz w:val="28"/>
        </w:rPr>
        <w:t xml:space="preserve"> zwanym w dalszej części ogłoszenia konkursowego „Programem”. </w:t>
      </w:r>
      <w:r w:rsidR="000B4603" w:rsidRPr="00273EAF">
        <w:rPr>
          <w:rFonts w:asciiTheme="minorHAnsi" w:hAnsiTheme="minorHAnsi" w:cstheme="minorHAnsi"/>
          <w:color w:val="auto"/>
          <w:sz w:val="28"/>
        </w:rPr>
        <w:t xml:space="preserve"> </w:t>
      </w:r>
    </w:p>
    <w:p w14:paraId="1A38C67A" w14:textId="51858697" w:rsidR="000179AD" w:rsidRPr="00273EAF" w:rsidRDefault="00D9556B" w:rsidP="00715E4F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K</w:t>
      </w:r>
      <w:r w:rsidR="000B4603" w:rsidRPr="00273EAF">
        <w:rPr>
          <w:rFonts w:asciiTheme="minorHAnsi" w:hAnsiTheme="minorHAnsi" w:cstheme="minorHAnsi"/>
          <w:color w:val="auto"/>
          <w:sz w:val="28"/>
        </w:rPr>
        <w:t>onkurs</w:t>
      </w:r>
      <w:r w:rsidR="0004741F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0B4603" w:rsidRPr="00273EAF">
        <w:rPr>
          <w:rFonts w:asciiTheme="minorHAnsi" w:hAnsiTheme="minorHAnsi" w:cstheme="minorHAnsi"/>
          <w:color w:val="auto"/>
          <w:sz w:val="28"/>
        </w:rPr>
        <w:t>ze sprzętem stomatologicznym Gminy Wrocław</w:t>
      </w:r>
      <w:r w:rsidRPr="00273EAF">
        <w:rPr>
          <w:rFonts w:asciiTheme="minorHAnsi" w:hAnsiTheme="minorHAnsi" w:cstheme="minorHAnsi"/>
          <w:color w:val="auto"/>
          <w:sz w:val="28"/>
        </w:rPr>
        <w:t>.</w:t>
      </w:r>
    </w:p>
    <w:p w14:paraId="0F22EB73" w14:textId="77777777" w:rsidR="000179AD" w:rsidRPr="00273EAF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273EAF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41AD3A3" w14:textId="5E2C05C9" w:rsidR="00EB01AA" w:rsidRPr="00273EAF" w:rsidRDefault="00EB01AA" w:rsidP="002157FC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art. 48 b ust. </w:t>
      </w:r>
      <w:r w:rsidR="00B447D3" w:rsidRPr="00273EAF">
        <w:rPr>
          <w:rFonts w:asciiTheme="minorHAnsi" w:hAnsiTheme="minorHAnsi" w:cstheme="minorHAnsi"/>
        </w:rPr>
        <w:t>1</w:t>
      </w:r>
      <w:r w:rsidRPr="00273EAF">
        <w:rPr>
          <w:rFonts w:asciiTheme="minorHAnsi" w:hAnsiTheme="minorHAnsi" w:cstheme="minorHAnsi"/>
        </w:rPr>
        <w:t xml:space="preserve"> w związku z art. 48 ust.1 Ustawy z dnia 27 sierpnia 2004 r. </w:t>
      </w:r>
      <w:r w:rsidR="00054E3F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 xml:space="preserve">o świadczeniach opieki zdrowotnej finansowanych ze środków publicznych </w:t>
      </w:r>
      <w:r w:rsidR="00054E3F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(Dz.U. z 2021</w:t>
      </w:r>
      <w:r w:rsidR="00B447D3" w:rsidRPr="00273EAF">
        <w:rPr>
          <w:rFonts w:asciiTheme="minorHAnsi" w:hAnsiTheme="minorHAnsi" w:cstheme="minorHAnsi"/>
        </w:rPr>
        <w:t xml:space="preserve"> r.</w:t>
      </w:r>
      <w:r w:rsidRPr="00273EAF">
        <w:rPr>
          <w:rFonts w:asciiTheme="minorHAnsi" w:hAnsiTheme="minorHAnsi" w:cstheme="minorHAnsi"/>
        </w:rPr>
        <w:t xml:space="preserve">, poz. 1285 </w:t>
      </w:r>
      <w:r w:rsidR="00B447D3" w:rsidRPr="00273EAF">
        <w:rPr>
          <w:rFonts w:asciiTheme="minorHAnsi" w:hAnsiTheme="minorHAnsi" w:cstheme="minorHAnsi"/>
        </w:rPr>
        <w:t>z późn. zm.</w:t>
      </w:r>
      <w:r w:rsidRPr="00273EAF">
        <w:rPr>
          <w:rFonts w:asciiTheme="minorHAnsi" w:hAnsiTheme="minorHAnsi" w:cstheme="minorHAnsi"/>
        </w:rPr>
        <w:t>)</w:t>
      </w:r>
      <w:r w:rsidR="00050BBD" w:rsidRPr="00273EAF">
        <w:rPr>
          <w:rFonts w:asciiTheme="minorHAnsi" w:hAnsiTheme="minorHAnsi" w:cstheme="minorHAnsi"/>
        </w:rPr>
        <w:t>,</w:t>
      </w:r>
    </w:p>
    <w:p w14:paraId="2F6E79CC" w14:textId="77777777" w:rsidR="00893D5B" w:rsidRPr="00893D5B" w:rsidRDefault="00EB01AA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893D5B">
        <w:rPr>
          <w:rFonts w:asciiTheme="minorHAnsi" w:hAnsiTheme="minorHAnsi" w:cstheme="minorHAnsi"/>
        </w:rPr>
        <w:t xml:space="preserve">w związku z art. 115 ust. </w:t>
      </w:r>
      <w:r w:rsidR="00145EFD" w:rsidRPr="00893D5B">
        <w:rPr>
          <w:rFonts w:asciiTheme="minorHAnsi" w:hAnsiTheme="minorHAnsi" w:cstheme="minorHAnsi"/>
        </w:rPr>
        <w:t>3</w:t>
      </w:r>
      <w:r w:rsidRPr="00893D5B">
        <w:rPr>
          <w:rFonts w:asciiTheme="minorHAnsi" w:hAnsiTheme="minorHAnsi" w:cstheme="minorHAnsi"/>
        </w:rPr>
        <w:t xml:space="preserve"> Ustawy z dnia 15 kwietnia 2011 r. o działalności lecznicze</w:t>
      </w:r>
      <w:r w:rsidR="00050BBD" w:rsidRPr="00893D5B">
        <w:rPr>
          <w:rFonts w:asciiTheme="minorHAnsi" w:hAnsiTheme="minorHAnsi" w:cstheme="minorHAnsi"/>
        </w:rPr>
        <w:t>j (Dz.U. z 202</w:t>
      </w:r>
      <w:r w:rsidR="00B12119" w:rsidRPr="00893D5B">
        <w:rPr>
          <w:rFonts w:asciiTheme="minorHAnsi" w:hAnsiTheme="minorHAnsi" w:cstheme="minorHAnsi"/>
        </w:rPr>
        <w:t>2</w:t>
      </w:r>
      <w:r w:rsidR="00B447D3" w:rsidRPr="00893D5B">
        <w:rPr>
          <w:rFonts w:asciiTheme="minorHAnsi" w:hAnsiTheme="minorHAnsi" w:cstheme="minorHAnsi"/>
        </w:rPr>
        <w:t xml:space="preserve"> r.</w:t>
      </w:r>
      <w:r w:rsidR="00050BBD" w:rsidRPr="00893D5B">
        <w:rPr>
          <w:rFonts w:asciiTheme="minorHAnsi" w:hAnsiTheme="minorHAnsi" w:cstheme="minorHAnsi"/>
        </w:rPr>
        <w:t>, p</w:t>
      </w:r>
      <w:r w:rsidR="008073ED" w:rsidRPr="00893D5B">
        <w:rPr>
          <w:rFonts w:asciiTheme="minorHAnsi" w:hAnsiTheme="minorHAnsi" w:cstheme="minorHAnsi"/>
        </w:rPr>
        <w:t>oz</w:t>
      </w:r>
      <w:r w:rsidR="00050BBD" w:rsidRPr="00893D5B">
        <w:rPr>
          <w:rFonts w:asciiTheme="minorHAnsi" w:hAnsiTheme="minorHAnsi" w:cstheme="minorHAnsi"/>
        </w:rPr>
        <w:t xml:space="preserve">. </w:t>
      </w:r>
      <w:r w:rsidR="00B12119" w:rsidRPr="00893D5B">
        <w:rPr>
          <w:rFonts w:asciiTheme="minorHAnsi" w:hAnsiTheme="minorHAnsi" w:cstheme="minorHAnsi"/>
        </w:rPr>
        <w:t>633</w:t>
      </w:r>
      <w:r w:rsidR="00050BBD" w:rsidRPr="00893D5B">
        <w:rPr>
          <w:rFonts w:asciiTheme="minorHAnsi" w:hAnsiTheme="minorHAnsi" w:cstheme="minorHAnsi"/>
        </w:rPr>
        <w:t xml:space="preserve"> </w:t>
      </w:r>
      <w:r w:rsidR="00B447D3" w:rsidRPr="00893D5B">
        <w:rPr>
          <w:rFonts w:asciiTheme="minorHAnsi" w:hAnsiTheme="minorHAnsi" w:cstheme="minorHAnsi"/>
        </w:rPr>
        <w:t>z póź</w:t>
      </w:r>
      <w:r w:rsidR="00B570F2" w:rsidRPr="00893D5B">
        <w:rPr>
          <w:rFonts w:asciiTheme="minorHAnsi" w:hAnsiTheme="minorHAnsi" w:cstheme="minorHAnsi"/>
        </w:rPr>
        <w:t>n</w:t>
      </w:r>
      <w:r w:rsidR="00B447D3" w:rsidRPr="00893D5B">
        <w:rPr>
          <w:rFonts w:asciiTheme="minorHAnsi" w:hAnsiTheme="minorHAnsi" w:cstheme="minorHAnsi"/>
        </w:rPr>
        <w:t>. zm.</w:t>
      </w:r>
      <w:r w:rsidR="00050BBD" w:rsidRPr="00893D5B">
        <w:rPr>
          <w:rFonts w:asciiTheme="minorHAnsi" w:hAnsiTheme="minorHAnsi" w:cstheme="minorHAnsi"/>
        </w:rPr>
        <w:t>),</w:t>
      </w:r>
    </w:p>
    <w:p w14:paraId="24C8DE5A" w14:textId="74B8EEED" w:rsidR="00893D5B" w:rsidRPr="00893D5B" w:rsidRDefault="00D725D2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lang w:eastAsia="pl-PL"/>
        </w:rPr>
        <w:t>U</w:t>
      </w:r>
      <w:r w:rsidR="00893D5B" w:rsidRPr="00893D5B">
        <w:rPr>
          <w:rFonts w:asciiTheme="minorHAnsi" w:hAnsiTheme="minorHAnsi" w:cstheme="minorHAnsi"/>
          <w:color w:val="000000"/>
          <w:lang w:eastAsia="pl-PL"/>
        </w:rPr>
        <w:t xml:space="preserve">chwały nr XLIX/1299/22 Rady Miejskiej Wrocławia z dnia 24 lutego 2022 r. w sprawie założeń i kierunków działań w zakresie polityki zdrowotnej w latach 2022-2026. </w:t>
      </w:r>
    </w:p>
    <w:p w14:paraId="5938C45D" w14:textId="7777777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273EAF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273EAF">
        <w:rPr>
          <w:rFonts w:asciiTheme="minorHAnsi" w:eastAsia="Verdana" w:hAnsiTheme="minorHAnsi" w:cstheme="minorHAnsi"/>
        </w:rPr>
        <w:t>łalność leczniczą w rozumieniu U</w:t>
      </w:r>
      <w:r w:rsidRPr="00273EAF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273EA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120F2F" w:rsidRPr="00273EAF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273EAF">
        <w:rPr>
          <w:rFonts w:asciiTheme="minorHAnsi" w:eastAsia="Verdana" w:hAnsiTheme="minorHAnsi" w:cstheme="minorHAnsi"/>
          <w:b/>
        </w:rPr>
        <w:t>„O</w:t>
      </w:r>
      <w:r w:rsidR="00120F2F" w:rsidRPr="00273EAF">
        <w:rPr>
          <w:rFonts w:asciiTheme="minorHAnsi" w:eastAsia="Verdana" w:hAnsiTheme="minorHAnsi" w:cstheme="minorHAnsi"/>
          <w:b/>
        </w:rPr>
        <w:t>ferentem”</w:t>
      </w:r>
      <w:r w:rsidR="00120F2F" w:rsidRPr="00273EAF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273EAF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498FBFEA" w:rsidR="000179AD" w:rsidRPr="00273EAF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</w:rPr>
        <w:t>Rozpoczęcie</w:t>
      </w:r>
      <w:r w:rsidRPr="00273EAF">
        <w:rPr>
          <w:rFonts w:asciiTheme="minorHAnsi" w:eastAsia="Verdana" w:hAnsiTheme="minorHAnsi" w:cstheme="minorHAnsi"/>
          <w:b/>
        </w:rPr>
        <w:t xml:space="preserve"> od </w:t>
      </w:r>
      <w:r w:rsidR="00E178CC">
        <w:rPr>
          <w:rFonts w:asciiTheme="minorHAnsi" w:eastAsia="Verdana" w:hAnsiTheme="minorHAnsi" w:cstheme="minorHAnsi"/>
          <w:b/>
        </w:rPr>
        <w:t>1 września</w:t>
      </w:r>
      <w:r w:rsidR="006508EA" w:rsidRPr="00273EAF">
        <w:rPr>
          <w:rFonts w:asciiTheme="minorHAnsi" w:eastAsia="Verdana" w:hAnsiTheme="minorHAnsi" w:cstheme="minorHAnsi"/>
          <w:b/>
        </w:rPr>
        <w:t xml:space="preserve"> 2022 </w:t>
      </w:r>
      <w:r w:rsidRPr="00273EAF">
        <w:rPr>
          <w:rFonts w:asciiTheme="minorHAnsi" w:eastAsia="Verdana" w:hAnsiTheme="minorHAnsi" w:cstheme="minorHAnsi"/>
          <w:b/>
        </w:rPr>
        <w:t xml:space="preserve">roku, </w:t>
      </w:r>
      <w:r w:rsidRPr="00273EAF">
        <w:rPr>
          <w:rFonts w:asciiTheme="minorHAnsi" w:eastAsia="Verdana" w:hAnsiTheme="minorHAnsi" w:cstheme="minorHAnsi"/>
        </w:rPr>
        <w:t>zakończenie</w:t>
      </w:r>
      <w:r w:rsidRPr="00273EAF">
        <w:rPr>
          <w:rFonts w:asciiTheme="minorHAnsi" w:eastAsia="Verdana" w:hAnsiTheme="minorHAnsi" w:cstheme="minorHAnsi"/>
          <w:b/>
        </w:rPr>
        <w:t xml:space="preserve"> do </w:t>
      </w:r>
      <w:r w:rsidR="006508EA" w:rsidRPr="00273EAF">
        <w:rPr>
          <w:rFonts w:asciiTheme="minorHAnsi" w:eastAsia="Verdana" w:hAnsiTheme="minorHAnsi" w:cstheme="minorHAnsi"/>
          <w:b/>
        </w:rPr>
        <w:t>31 grudnia 2023</w:t>
      </w:r>
      <w:r w:rsidRPr="00273EAF">
        <w:rPr>
          <w:rFonts w:asciiTheme="minorHAnsi" w:eastAsia="Verdana" w:hAnsiTheme="minorHAnsi" w:cstheme="minorHAnsi"/>
          <w:b/>
        </w:rPr>
        <w:t xml:space="preserve"> roku</w:t>
      </w:r>
      <w:r w:rsidR="008A4F88" w:rsidRPr="00273EAF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273EAF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CEB98C2" w14:textId="06C74F49" w:rsidR="006508EA" w:rsidRPr="00273EAF" w:rsidRDefault="00D462D7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Szkoła Podstawowa nr 97</w:t>
      </w:r>
      <w:r w:rsidR="006508EA" w:rsidRPr="00273EAF">
        <w:rPr>
          <w:rFonts w:asciiTheme="minorHAnsi" w:eastAsia="Verdana" w:hAnsiTheme="minorHAnsi" w:cstheme="minorHAnsi"/>
        </w:rPr>
        <w:t xml:space="preserve">, ul. </w:t>
      </w:r>
      <w:r w:rsidR="003332C9" w:rsidRPr="00273EAF">
        <w:rPr>
          <w:rFonts w:asciiTheme="minorHAnsi" w:eastAsia="Verdana" w:hAnsiTheme="minorHAnsi" w:cstheme="minorHAnsi"/>
        </w:rPr>
        <w:t>Prosta 16</w:t>
      </w:r>
      <w:r w:rsidR="00ED031A" w:rsidRPr="00273EAF">
        <w:rPr>
          <w:rFonts w:asciiTheme="minorHAnsi" w:eastAsia="Verdana" w:hAnsiTheme="minorHAnsi" w:cstheme="minorHAnsi"/>
        </w:rPr>
        <w:t xml:space="preserve"> 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3A079D37" w14:textId="1D8A8591" w:rsidR="000179AD" w:rsidRPr="00273EAF" w:rsidRDefault="000179AD" w:rsidP="00DF05B5">
      <w:pPr>
        <w:pStyle w:val="Akapitzlist"/>
        <w:numPr>
          <w:ilvl w:val="0"/>
          <w:numId w:val="2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</w:t>
      </w:r>
      <w:r w:rsidRPr="00273EAF">
        <w:rPr>
          <w:rFonts w:asciiTheme="minorHAnsi" w:eastAsia="Verdana" w:hAnsiTheme="minorHAnsi" w:cstheme="minorHAnsi"/>
          <w:b/>
        </w:rPr>
        <w:t>roku 202</w:t>
      </w:r>
      <w:r w:rsidR="00EE1632" w:rsidRPr="00273EAF">
        <w:rPr>
          <w:rFonts w:asciiTheme="minorHAnsi" w:eastAsia="Verdana" w:hAnsiTheme="minorHAnsi" w:cstheme="minorHAnsi"/>
          <w:b/>
        </w:rPr>
        <w:t>2</w:t>
      </w:r>
      <w:r w:rsidRPr="00273EA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846F28" w:rsidRPr="00273EAF">
        <w:rPr>
          <w:rFonts w:asciiTheme="minorHAnsi" w:eastAsia="Verdana" w:hAnsiTheme="minorHAnsi" w:cstheme="minorHAnsi"/>
        </w:rPr>
        <w:t>środki finansowe</w:t>
      </w:r>
      <w:r w:rsidRPr="00273EAF">
        <w:rPr>
          <w:rFonts w:asciiTheme="minorHAnsi" w:eastAsia="Verdana" w:hAnsiTheme="minorHAnsi" w:cstheme="minorHAnsi"/>
        </w:rPr>
        <w:t xml:space="preserve"> do wysokości </w:t>
      </w:r>
      <w:r w:rsidR="00351B57">
        <w:rPr>
          <w:rFonts w:asciiTheme="minorHAnsi" w:eastAsia="Verdana" w:hAnsiTheme="minorHAnsi" w:cstheme="minorHAnsi"/>
          <w:b/>
        </w:rPr>
        <w:t>60</w:t>
      </w:r>
      <w:r w:rsidR="00BA19A7" w:rsidRPr="00273EAF">
        <w:rPr>
          <w:rFonts w:asciiTheme="minorHAnsi" w:eastAsia="Verdana" w:hAnsiTheme="minorHAnsi" w:cstheme="minorHAnsi"/>
          <w:b/>
        </w:rPr>
        <w:t> </w:t>
      </w:r>
      <w:r w:rsidR="00040EDD" w:rsidRPr="00273EAF">
        <w:rPr>
          <w:rFonts w:asciiTheme="minorHAnsi" w:eastAsia="Verdana" w:hAnsiTheme="minorHAnsi" w:cstheme="minorHAnsi"/>
          <w:b/>
        </w:rPr>
        <w:t>000</w:t>
      </w:r>
      <w:r w:rsidR="00BA19A7" w:rsidRPr="00273EAF">
        <w:rPr>
          <w:rFonts w:asciiTheme="minorHAnsi" w:eastAsia="Verdana" w:hAnsiTheme="minorHAnsi" w:cstheme="minorHAnsi"/>
          <w:b/>
        </w:rPr>
        <w:t>, 00</w:t>
      </w:r>
      <w:r w:rsidRPr="00273EAF">
        <w:rPr>
          <w:rFonts w:asciiTheme="minorHAnsi" w:eastAsia="Verdana" w:hAnsiTheme="minorHAnsi" w:cstheme="minorHAnsi"/>
          <w:b/>
        </w:rPr>
        <w:t xml:space="preserve"> PLN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6BDF777" w14:textId="77777777" w:rsidR="000179AD" w:rsidRPr="00273EAF" w:rsidRDefault="000179AD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</w:t>
      </w:r>
      <w:r w:rsidRPr="00273EAF">
        <w:rPr>
          <w:rFonts w:asciiTheme="minorHAnsi" w:eastAsia="Verdana" w:hAnsiTheme="minorHAnsi" w:cstheme="minorHAnsi"/>
          <w:b/>
        </w:rPr>
        <w:t>roku 202</w:t>
      </w:r>
      <w:r w:rsidR="00EE1632" w:rsidRPr="00273EAF">
        <w:rPr>
          <w:rFonts w:asciiTheme="minorHAnsi" w:eastAsia="Verdana" w:hAnsiTheme="minorHAnsi" w:cstheme="minorHAnsi"/>
          <w:b/>
        </w:rPr>
        <w:t>3</w:t>
      </w:r>
      <w:r w:rsidRPr="00273EAF">
        <w:rPr>
          <w:rFonts w:asciiTheme="minorHAnsi" w:eastAsia="Verdana" w:hAnsiTheme="minorHAnsi" w:cstheme="minorHAnsi"/>
        </w:rPr>
        <w:t xml:space="preserve"> Gmina Wrocław przekaże na realizację ww. </w:t>
      </w:r>
      <w:r w:rsidR="00300095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846F28" w:rsidRPr="00273EAF">
        <w:rPr>
          <w:rFonts w:asciiTheme="minorHAnsi" w:eastAsia="Verdana" w:hAnsiTheme="minorHAnsi" w:cstheme="minorHAnsi"/>
        </w:rPr>
        <w:t xml:space="preserve">środki finansowe </w:t>
      </w:r>
      <w:r w:rsidRPr="00273EAF">
        <w:rPr>
          <w:rFonts w:asciiTheme="minorHAnsi" w:eastAsia="Verdana" w:hAnsiTheme="minorHAnsi" w:cstheme="minorHAnsi"/>
        </w:rPr>
        <w:t xml:space="preserve">do wysokości </w:t>
      </w:r>
      <w:r w:rsidR="00187C37" w:rsidRPr="00273EAF">
        <w:rPr>
          <w:rFonts w:asciiTheme="minorHAnsi" w:eastAsia="Verdana" w:hAnsiTheme="minorHAnsi" w:cstheme="minorHAnsi"/>
          <w:b/>
        </w:rPr>
        <w:t>1</w:t>
      </w:r>
      <w:r w:rsidR="00040EDD" w:rsidRPr="00273EAF">
        <w:rPr>
          <w:rFonts w:asciiTheme="minorHAnsi" w:eastAsia="Verdana" w:hAnsiTheme="minorHAnsi" w:cstheme="minorHAnsi"/>
          <w:b/>
        </w:rPr>
        <w:t>00</w:t>
      </w:r>
      <w:r w:rsidR="00BA19A7" w:rsidRPr="00273EAF">
        <w:rPr>
          <w:rFonts w:asciiTheme="minorHAnsi" w:eastAsia="Verdana" w:hAnsiTheme="minorHAnsi" w:cstheme="minorHAnsi"/>
          <w:b/>
        </w:rPr>
        <w:t> </w:t>
      </w:r>
      <w:r w:rsidR="00040EDD" w:rsidRPr="00273EAF">
        <w:rPr>
          <w:rFonts w:asciiTheme="minorHAnsi" w:eastAsia="Verdana" w:hAnsiTheme="minorHAnsi" w:cstheme="minorHAnsi"/>
          <w:b/>
        </w:rPr>
        <w:t>000</w:t>
      </w:r>
      <w:r w:rsidR="00BA19A7" w:rsidRPr="00273EAF">
        <w:rPr>
          <w:rFonts w:asciiTheme="minorHAnsi" w:eastAsia="Verdana" w:hAnsiTheme="minorHAnsi" w:cstheme="minorHAnsi"/>
          <w:b/>
        </w:rPr>
        <w:t>, 00</w:t>
      </w:r>
      <w:r w:rsidR="00040EDD"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PLN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3A4BBCB3" w14:textId="1F309F82" w:rsidR="000179AD" w:rsidRPr="00273EAF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273EAF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3607E86C" w:rsidR="00943101" w:rsidRPr="00273EAF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Zmiany wysokości środków przeznaczonych na realizację Programu w razie dokonania zmian dotyczących zadania</w:t>
      </w:r>
      <w:r w:rsidR="003D0CFF" w:rsidRPr="00273EAF">
        <w:rPr>
          <w:rFonts w:asciiTheme="minorHAnsi" w:hAnsiTheme="minorHAnsi" w:cstheme="minorHAnsi"/>
        </w:rPr>
        <w:t xml:space="preserve"> w budżecie Gminy Wrocław</w:t>
      </w:r>
      <w:r w:rsidRPr="00273EAF">
        <w:rPr>
          <w:rFonts w:asciiTheme="minorHAnsi" w:hAnsiTheme="minorHAnsi" w:cstheme="minorHAnsi"/>
        </w:rPr>
        <w:t xml:space="preserve">. </w:t>
      </w:r>
    </w:p>
    <w:p w14:paraId="090132D8" w14:textId="768BCA8A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Negocjowania z oferentami warunków i kosztów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0E0844A4" w14:textId="055BF3A4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273EAF">
        <w:rPr>
          <w:rFonts w:asciiTheme="minorHAnsi" w:eastAsia="Verdana" w:hAnsiTheme="minorHAnsi" w:cstheme="minorHAnsi"/>
        </w:rPr>
        <w:t xml:space="preserve">wyboru tylko jednej </w:t>
      </w:r>
      <w:r w:rsidR="003D0CFF" w:rsidRPr="00273EAF">
        <w:rPr>
          <w:rFonts w:asciiTheme="minorHAnsi" w:eastAsia="Verdana" w:hAnsiTheme="minorHAnsi" w:cstheme="minorHAnsi"/>
        </w:rPr>
        <w:t>oferty</w:t>
      </w:r>
      <w:r w:rsidR="003D0CFF" w:rsidRPr="00273EAF">
        <w:rPr>
          <w:rFonts w:asciiTheme="minorHAnsi" w:eastAsia="Verdana" w:hAnsiTheme="minorHAnsi" w:cstheme="minorHAnsi"/>
          <w:color w:val="0000FF"/>
        </w:rPr>
        <w:t>,</w:t>
      </w:r>
      <w:r w:rsidR="003D0CFF" w:rsidRPr="00273EAF">
        <w:rPr>
          <w:rFonts w:asciiTheme="minorHAnsi" w:eastAsia="Verdana" w:hAnsiTheme="minorHAnsi" w:cstheme="minorHAnsi"/>
          <w:color w:val="000000"/>
        </w:rPr>
        <w:t xml:space="preserve"> w</w:t>
      </w:r>
      <w:r w:rsidRPr="00273EAF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273EAF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Unieważnienia </w:t>
      </w:r>
      <w:r w:rsidR="003D0CFF" w:rsidRPr="00273EAF">
        <w:rPr>
          <w:rFonts w:asciiTheme="minorHAnsi" w:eastAsia="Verdana" w:hAnsiTheme="minorHAnsi" w:cstheme="minorHAnsi"/>
          <w:color w:val="000000"/>
        </w:rPr>
        <w:t>konkursu,</w:t>
      </w:r>
      <w:r w:rsidRPr="00273EAF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</w:t>
      </w:r>
      <w:r w:rsidR="00191086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273EAF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273EAF">
        <w:rPr>
          <w:rFonts w:asciiTheme="minorHAnsi" w:eastAsia="Verdana" w:hAnsiTheme="minorHAnsi" w:cstheme="minorHAnsi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 merytorycznych </w:t>
      </w:r>
      <w:r w:rsidR="00D441F5" w:rsidRPr="00273EAF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273EAF">
        <w:rPr>
          <w:rFonts w:asciiTheme="minorHAnsi" w:eastAsia="Verdana" w:hAnsiTheme="minorHAnsi" w:cstheme="minorHAnsi"/>
          <w:b/>
        </w:rPr>
        <w:t>załącznik nr 1</w:t>
      </w:r>
      <w:r w:rsidR="00943101" w:rsidRPr="00273EAF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273EAF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273EAF" w:rsidRDefault="00E0398D" w:rsidP="00DF05B5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Odbiorcami Programu </w:t>
      </w:r>
      <w:r w:rsidR="00943101" w:rsidRPr="00273EAF">
        <w:rPr>
          <w:rFonts w:asciiTheme="minorHAnsi" w:hAnsiTheme="minorHAnsi" w:cstheme="minorHAnsi"/>
        </w:rPr>
        <w:t>będą</w:t>
      </w:r>
      <w:r w:rsidRPr="00273EAF">
        <w:rPr>
          <w:rFonts w:asciiTheme="minorHAnsi" w:hAnsiTheme="minorHAnsi" w:cstheme="minorHAnsi"/>
        </w:rPr>
        <w:t>:</w:t>
      </w:r>
    </w:p>
    <w:p w14:paraId="6ACA1522" w14:textId="533AF7D2" w:rsidR="00DF05B5" w:rsidRPr="00273EAF" w:rsidRDefault="00E0398D" w:rsidP="00DF05B5">
      <w:pPr>
        <w:pStyle w:val="Akapitzlist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uczniowie szk</w:t>
      </w:r>
      <w:r w:rsidR="001A3C9B">
        <w:rPr>
          <w:rFonts w:asciiTheme="minorHAnsi" w:hAnsiTheme="minorHAnsi" w:cstheme="minorHAnsi"/>
        </w:rPr>
        <w:t>oły</w:t>
      </w:r>
      <w:r w:rsidRPr="00273EAF">
        <w:rPr>
          <w:rFonts w:asciiTheme="minorHAnsi" w:hAnsiTheme="minorHAnsi" w:cstheme="minorHAnsi"/>
        </w:rPr>
        <w:t xml:space="preserve"> podstawow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>, w wieku 6-15 lat, w któr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 xml:space="preserve"> znajduj</w:t>
      </w:r>
      <w:r w:rsidR="001A3C9B">
        <w:rPr>
          <w:rFonts w:asciiTheme="minorHAnsi" w:hAnsiTheme="minorHAnsi" w:cstheme="minorHAnsi"/>
        </w:rPr>
        <w:t>e</w:t>
      </w:r>
      <w:r w:rsidRPr="00273EAF">
        <w:rPr>
          <w:rFonts w:asciiTheme="minorHAnsi" w:hAnsiTheme="minorHAnsi" w:cstheme="minorHAnsi"/>
        </w:rPr>
        <w:t xml:space="preserve"> się gabinet stomatologiczn</w:t>
      </w:r>
      <w:r w:rsidR="001A3C9B">
        <w:rPr>
          <w:rFonts w:asciiTheme="minorHAnsi" w:hAnsiTheme="minorHAnsi" w:cstheme="minorHAnsi"/>
        </w:rPr>
        <w:t>y</w:t>
      </w:r>
      <w:r w:rsidRPr="00273EAF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Programu. Warunkiem udziału w Programie jest pisemna zgoda rodziców/opiekunów prawnych na wykonanie zabiegów profilaktyczno-leczniczych zalecanych przez lekarza,</w:t>
      </w:r>
    </w:p>
    <w:p w14:paraId="33553E20" w14:textId="77777777" w:rsidR="00DF05B5" w:rsidRPr="00273EAF" w:rsidRDefault="00E0398D" w:rsidP="00DF05B5">
      <w:pPr>
        <w:pStyle w:val="Akapitzlist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273EAF" w:rsidRDefault="00E0398D" w:rsidP="00DF05B5">
      <w:pPr>
        <w:pStyle w:val="Akapitzlist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273EAF" w:rsidRDefault="00074A7F" w:rsidP="00DF05B5">
      <w:pPr>
        <w:pStyle w:val="Akapitzlist"/>
        <w:numPr>
          <w:ilvl w:val="0"/>
          <w:numId w:val="30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Realizacja</w:t>
      </w:r>
      <w:r w:rsidR="0055556F" w:rsidRPr="00273EAF">
        <w:rPr>
          <w:rFonts w:asciiTheme="minorHAnsi" w:eastAsia="Verdana" w:hAnsiTheme="minorHAnsi" w:cstheme="minorHAnsi"/>
        </w:rPr>
        <w:t xml:space="preserve"> P</w:t>
      </w:r>
      <w:r w:rsidR="008D3908" w:rsidRPr="00273EAF">
        <w:rPr>
          <w:rFonts w:asciiTheme="minorHAnsi" w:eastAsia="Verdana" w:hAnsiTheme="minorHAnsi" w:cstheme="minorHAnsi"/>
        </w:rPr>
        <w:t>rogramu będzie uwzględniała dwa etapy:</w:t>
      </w:r>
    </w:p>
    <w:p w14:paraId="4E7B5B33" w14:textId="4DE632F4" w:rsidR="008D3908" w:rsidRPr="00273EAF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 xml:space="preserve">Etap I </w:t>
      </w:r>
      <w:r w:rsidRPr="00273EAF">
        <w:rPr>
          <w:rFonts w:asciiTheme="minorHAnsi" w:hAnsiTheme="minorHAnsi" w:cstheme="minorHAnsi"/>
        </w:rPr>
        <w:t>czynności organizacyjne</w:t>
      </w:r>
      <w:r w:rsidR="0095522E" w:rsidRPr="00273EAF">
        <w:rPr>
          <w:rFonts w:asciiTheme="minorHAnsi" w:hAnsiTheme="minorHAnsi" w:cstheme="minorHAnsi"/>
        </w:rPr>
        <w:t>:</w:t>
      </w:r>
    </w:p>
    <w:p w14:paraId="6D6691B6" w14:textId="515A7525" w:rsidR="00312692" w:rsidRPr="00273EAF" w:rsidRDefault="00312692" w:rsidP="00715E4F">
      <w:pPr>
        <w:pStyle w:val="Akapitzlist"/>
        <w:numPr>
          <w:ilvl w:val="0"/>
          <w:numId w:val="2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o</w:t>
      </w:r>
      <w:r w:rsidR="008D3908" w:rsidRPr="00273EAF">
        <w:rPr>
          <w:rFonts w:asciiTheme="minorHAnsi" w:eastAsia="Verdana" w:hAnsiTheme="minorHAnsi" w:cstheme="minorHAnsi"/>
        </w:rPr>
        <w:t xml:space="preserve">ferent przyjmuje sprzęt stomatologiczny, który stanowi własność Gminy Wrocław w nieodpłatne użyczenie, na zasadach określonych w </w:t>
      </w:r>
      <w:r w:rsidR="005006BB">
        <w:rPr>
          <w:rFonts w:asciiTheme="minorHAnsi" w:eastAsia="Verdana" w:hAnsiTheme="minorHAnsi" w:cstheme="minorHAnsi"/>
        </w:rPr>
        <w:t xml:space="preserve">odrębnej </w:t>
      </w:r>
      <w:r w:rsidR="008D3908" w:rsidRPr="00273EAF">
        <w:rPr>
          <w:rFonts w:asciiTheme="minorHAnsi" w:eastAsia="Verdana" w:hAnsiTheme="minorHAnsi" w:cstheme="minorHAnsi"/>
        </w:rPr>
        <w:t>umowie</w:t>
      </w:r>
      <w:r w:rsidR="00757C83" w:rsidRPr="00273EAF">
        <w:rPr>
          <w:rFonts w:asciiTheme="minorHAnsi" w:eastAsia="Verdana" w:hAnsiTheme="minorHAnsi" w:cstheme="minorHAnsi"/>
        </w:rPr>
        <w:t xml:space="preserve"> </w:t>
      </w:r>
      <w:r w:rsidR="008D3908" w:rsidRPr="00273EAF">
        <w:rPr>
          <w:rFonts w:asciiTheme="minorHAnsi" w:eastAsia="Verdana" w:hAnsiTheme="minorHAnsi" w:cstheme="minorHAnsi"/>
        </w:rPr>
        <w:t xml:space="preserve">wraz ze spisaniem protokołu odbiorczego, </w:t>
      </w:r>
    </w:p>
    <w:p w14:paraId="12F0D953" w14:textId="77777777" w:rsidR="00063259" w:rsidRPr="00273EAF" w:rsidRDefault="00312692" w:rsidP="00715E4F">
      <w:pPr>
        <w:pStyle w:val="Akapitzlist"/>
        <w:numPr>
          <w:ilvl w:val="0"/>
          <w:numId w:val="2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z</w:t>
      </w:r>
      <w:r w:rsidR="00063259" w:rsidRPr="00273EAF">
        <w:rPr>
          <w:rFonts w:asciiTheme="minorHAnsi" w:eastAsia="Verdana" w:hAnsiTheme="minorHAnsi" w:cstheme="minorHAnsi"/>
        </w:rPr>
        <w:t xml:space="preserve">akup niezbędnych materiałów </w:t>
      </w:r>
      <w:r w:rsidRPr="00273EAF">
        <w:rPr>
          <w:rFonts w:asciiTheme="minorHAnsi" w:eastAsia="Verdana" w:hAnsiTheme="minorHAnsi" w:cstheme="minorHAnsi"/>
        </w:rPr>
        <w:t>i sprzętu do realizacji Programu,</w:t>
      </w:r>
    </w:p>
    <w:p w14:paraId="3CCDEF56" w14:textId="77777777" w:rsidR="003F3FB6" w:rsidRPr="00273EAF" w:rsidRDefault="00312692" w:rsidP="00715E4F">
      <w:pPr>
        <w:pStyle w:val="Akapitzlist"/>
        <w:numPr>
          <w:ilvl w:val="0"/>
          <w:numId w:val="2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przygotowanie kampanii informacyjno-edukacyjnej Programu.</w:t>
      </w:r>
    </w:p>
    <w:p w14:paraId="43639A32" w14:textId="03D74C10" w:rsidR="008D3908" w:rsidRPr="00273EAF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 xml:space="preserve">Etap </w:t>
      </w:r>
      <w:r w:rsidR="0095522E" w:rsidRPr="00273EAF">
        <w:rPr>
          <w:rFonts w:asciiTheme="minorHAnsi" w:eastAsia="Verdana" w:hAnsiTheme="minorHAnsi" w:cstheme="minorHAnsi"/>
          <w:b/>
        </w:rPr>
        <w:t xml:space="preserve">II </w:t>
      </w:r>
      <w:r w:rsidR="0095522E" w:rsidRPr="00273EAF">
        <w:rPr>
          <w:rFonts w:asciiTheme="minorHAnsi" w:eastAsia="Verdana" w:hAnsiTheme="minorHAnsi" w:cstheme="minorHAnsi"/>
        </w:rPr>
        <w:t>realizacja</w:t>
      </w:r>
      <w:r w:rsidR="0055556F" w:rsidRPr="00273EAF">
        <w:rPr>
          <w:rFonts w:asciiTheme="minorHAnsi" w:eastAsia="Verdana" w:hAnsiTheme="minorHAnsi" w:cstheme="minorHAnsi"/>
        </w:rPr>
        <w:t xml:space="preserve"> </w:t>
      </w:r>
      <w:r w:rsidR="00FC74FC">
        <w:rPr>
          <w:rFonts w:asciiTheme="minorHAnsi" w:eastAsia="Verdana" w:hAnsiTheme="minorHAnsi" w:cstheme="minorHAnsi"/>
        </w:rPr>
        <w:t>działań</w:t>
      </w:r>
      <w:r w:rsidR="0055556F" w:rsidRPr="00273EAF">
        <w:rPr>
          <w:rFonts w:asciiTheme="minorHAnsi" w:eastAsia="Verdana" w:hAnsiTheme="minorHAnsi" w:cstheme="minorHAnsi"/>
        </w:rPr>
        <w:t xml:space="preserve"> merytorycznych P</w:t>
      </w:r>
      <w:r w:rsidRPr="00273EAF">
        <w:rPr>
          <w:rFonts w:asciiTheme="minorHAnsi" w:eastAsia="Verdana" w:hAnsiTheme="minorHAnsi" w:cstheme="minorHAnsi"/>
        </w:rPr>
        <w:t>rogramu,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Pr="00273EAF">
        <w:rPr>
          <w:rFonts w:asciiTheme="minorHAnsi" w:eastAsia="Verdana" w:hAnsiTheme="minorHAnsi" w:cstheme="minorHAnsi"/>
        </w:rPr>
        <w:t>zgodnie z kalendarzem rok</w:t>
      </w:r>
      <w:r w:rsidR="0055556F" w:rsidRPr="00273EAF">
        <w:rPr>
          <w:rFonts w:asciiTheme="minorHAnsi" w:eastAsia="Verdana" w:hAnsiTheme="minorHAnsi" w:cstheme="minorHAnsi"/>
        </w:rPr>
        <w:t>u szkolnego oraz z metodologią Programu</w:t>
      </w:r>
      <w:r w:rsidRPr="00273EAF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 w:rsidRPr="00273EA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</w:rPr>
        <w:t xml:space="preserve"> stanowiącego </w:t>
      </w: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2E759C86" w:rsidR="009F5B41" w:rsidRPr="00273EAF" w:rsidRDefault="009F5B41" w:rsidP="00DF05B5">
      <w:pPr>
        <w:pStyle w:val="Akapitzlist"/>
        <w:numPr>
          <w:ilvl w:val="0"/>
          <w:numId w:val="30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Realizacja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w </w:t>
      </w:r>
      <w:r w:rsidR="00C85F2B" w:rsidRPr="00273EAF">
        <w:rPr>
          <w:rFonts w:asciiTheme="minorHAnsi" w:eastAsia="Verdana" w:hAnsiTheme="minorHAnsi" w:cstheme="minorHAnsi"/>
        </w:rPr>
        <w:t xml:space="preserve">latach </w:t>
      </w:r>
      <w:r w:rsidRPr="00273EAF">
        <w:rPr>
          <w:rFonts w:asciiTheme="minorHAnsi" w:eastAsia="Verdana" w:hAnsiTheme="minorHAnsi" w:cstheme="minorHAnsi"/>
        </w:rPr>
        <w:t>202</w:t>
      </w:r>
      <w:r w:rsidR="00C85F2B" w:rsidRPr="00273EAF">
        <w:rPr>
          <w:rFonts w:asciiTheme="minorHAnsi" w:eastAsia="Verdana" w:hAnsiTheme="minorHAnsi" w:cstheme="minorHAnsi"/>
        </w:rPr>
        <w:t xml:space="preserve">2-2023 </w:t>
      </w:r>
      <w:r w:rsidRPr="00273EAF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na terenie szkoły</w:t>
      </w:r>
      <w:r w:rsidR="00243270" w:rsidRPr="00273EAF">
        <w:rPr>
          <w:rFonts w:asciiTheme="minorHAnsi" w:eastAsia="Verdana" w:hAnsiTheme="minorHAnsi" w:cstheme="minorHAnsi"/>
        </w:rPr>
        <w:t>,</w:t>
      </w:r>
      <w:r w:rsidR="008A4F88" w:rsidRPr="00273EAF">
        <w:rPr>
          <w:rFonts w:asciiTheme="minorHAnsi" w:eastAsia="Verdana" w:hAnsiTheme="minorHAnsi" w:cstheme="minorHAnsi"/>
        </w:rPr>
        <w:t xml:space="preserve"> w której znajduje się gabinet stomatologiczny oraz w szkołach znajdujących się w </w:t>
      </w:r>
      <w:r w:rsidR="00D65D99" w:rsidRPr="00273EAF">
        <w:rPr>
          <w:rFonts w:asciiTheme="minorHAnsi" w:eastAsia="Verdana" w:hAnsiTheme="minorHAnsi" w:cstheme="minorHAnsi"/>
        </w:rPr>
        <w:t>bliskiej okolicy</w:t>
      </w:r>
      <w:r w:rsidR="008A4F88" w:rsidRPr="00273EAF">
        <w:rPr>
          <w:rFonts w:asciiTheme="minorHAnsi" w:eastAsia="Verdana" w:hAnsiTheme="minorHAnsi" w:cstheme="minorHAnsi"/>
        </w:rPr>
        <w:t xml:space="preserve">, </w:t>
      </w:r>
    </w:p>
    <w:p w14:paraId="0885C0FB" w14:textId="77777777" w:rsidR="00DF05B5" w:rsidRPr="00273EAF" w:rsidRDefault="00243270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zamieszczeniu informacji o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Pr="00273EAF">
        <w:rPr>
          <w:rFonts w:asciiTheme="minorHAnsi" w:eastAsia="Verdana" w:hAnsiTheme="minorHAnsi" w:cstheme="minorHAnsi"/>
        </w:rPr>
        <w:t xml:space="preserve">ie </w:t>
      </w:r>
      <w:r w:rsidR="00127922" w:rsidRPr="00273EAF">
        <w:rPr>
          <w:rFonts w:asciiTheme="minorHAnsi" w:eastAsia="Verdana" w:hAnsiTheme="minorHAnsi" w:cstheme="minorHAnsi"/>
        </w:rPr>
        <w:t xml:space="preserve">w szczególności </w:t>
      </w:r>
      <w:r w:rsidRPr="00273EAF">
        <w:rPr>
          <w:rFonts w:asciiTheme="minorHAnsi" w:eastAsia="Verdana" w:hAnsiTheme="minorHAnsi" w:cstheme="minorHAnsi"/>
        </w:rPr>
        <w:t>na stronie internetowej szkoły</w:t>
      </w:r>
      <w:r w:rsidR="00127922" w:rsidRPr="00273EAF">
        <w:rPr>
          <w:rFonts w:asciiTheme="minorHAnsi" w:eastAsia="Verdana" w:hAnsiTheme="minorHAnsi" w:cstheme="minorHAnsi"/>
        </w:rPr>
        <w:t xml:space="preserve"> posiadającej gabinet stomatologiczny, który będzie realizował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55556F" w:rsidRPr="00273EAF">
        <w:rPr>
          <w:rFonts w:asciiTheme="minorHAnsi" w:eastAsia="Verdana" w:hAnsiTheme="minorHAnsi" w:cstheme="minorHAnsi"/>
        </w:rPr>
        <w:t>,</w:t>
      </w:r>
    </w:p>
    <w:p w14:paraId="265703D2" w14:textId="66C4DB2B" w:rsidR="00DF05B5" w:rsidRPr="00273EAF" w:rsidRDefault="00F432C7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z</w:t>
      </w:r>
      <w:r w:rsidR="009F5B41" w:rsidRPr="00273EAF">
        <w:rPr>
          <w:rFonts w:asciiTheme="minorHAnsi" w:eastAsia="Verdana" w:hAnsiTheme="minorHAnsi" w:cstheme="minorHAnsi"/>
        </w:rPr>
        <w:t xml:space="preserve">organizowaniu i </w:t>
      </w:r>
      <w:r w:rsidRPr="00273EAF">
        <w:rPr>
          <w:rFonts w:asciiTheme="minorHAnsi" w:eastAsia="Verdana" w:hAnsiTheme="minorHAnsi" w:cstheme="minorHAnsi"/>
        </w:rPr>
        <w:t>prze</w:t>
      </w:r>
      <w:r w:rsidR="009F5B41" w:rsidRPr="00273EAF">
        <w:rPr>
          <w:rFonts w:asciiTheme="minorHAnsi" w:eastAsia="Verdana" w:hAnsiTheme="minorHAnsi" w:cstheme="minorHAnsi"/>
        </w:rPr>
        <w:t xml:space="preserve">prowadzeniu spotkań informacyjno-edukacyjnych </w:t>
      </w:r>
      <w:r w:rsidR="0055556F" w:rsidRPr="00273EAF">
        <w:rPr>
          <w:rFonts w:asciiTheme="minorHAnsi" w:eastAsia="Verdana" w:hAnsiTheme="minorHAnsi" w:cstheme="minorHAnsi"/>
        </w:rPr>
        <w:t xml:space="preserve">dotyczących realizacji Programu </w:t>
      </w:r>
      <w:r w:rsidR="009F5B41" w:rsidRPr="00273EAF">
        <w:rPr>
          <w:rFonts w:asciiTheme="minorHAnsi" w:eastAsia="Verdana" w:hAnsiTheme="minorHAnsi" w:cstheme="minorHAnsi"/>
        </w:rPr>
        <w:t>z rodzicami</w:t>
      </w:r>
      <w:r w:rsidR="0055556F" w:rsidRPr="00273EAF">
        <w:rPr>
          <w:rFonts w:asciiTheme="minorHAnsi" w:eastAsia="Verdana" w:hAnsiTheme="minorHAnsi" w:cstheme="minorHAnsi"/>
        </w:rPr>
        <w:t xml:space="preserve">, </w:t>
      </w:r>
      <w:r w:rsidRPr="00273EAF">
        <w:rPr>
          <w:rFonts w:asciiTheme="minorHAnsi" w:eastAsia="Verdana" w:hAnsiTheme="minorHAnsi" w:cstheme="minorHAnsi"/>
        </w:rPr>
        <w:t xml:space="preserve">opiekunami </w:t>
      </w:r>
      <w:r w:rsidR="0095522E" w:rsidRPr="00273EAF">
        <w:rPr>
          <w:rFonts w:asciiTheme="minorHAnsi" w:eastAsia="Verdana" w:hAnsiTheme="minorHAnsi" w:cstheme="minorHAnsi"/>
        </w:rPr>
        <w:t xml:space="preserve">prawnymi, </w:t>
      </w:r>
      <w:r w:rsidR="0095522E" w:rsidRPr="00273EAF">
        <w:rPr>
          <w:rFonts w:asciiTheme="minorHAnsi" w:eastAsia="Verdana" w:hAnsiTheme="minorHAnsi" w:cstheme="minorHAnsi"/>
        </w:rPr>
        <w:lastRenderedPageBreak/>
        <w:t>nauczycielami</w:t>
      </w:r>
      <w:r w:rsidRPr="00273EAF">
        <w:rPr>
          <w:rFonts w:asciiTheme="minorHAnsi" w:eastAsia="Verdana" w:hAnsiTheme="minorHAnsi" w:cstheme="minorHAnsi"/>
        </w:rPr>
        <w:t xml:space="preserve"> uwzględniając aktualną sytuację epidemiologiczną</w:t>
      </w:r>
      <w:r w:rsidR="00E97EB8" w:rsidRPr="00273EAF">
        <w:rPr>
          <w:rFonts w:asciiTheme="minorHAnsi" w:eastAsia="Verdana" w:hAnsiTheme="minorHAnsi" w:cstheme="minorHAnsi"/>
        </w:rPr>
        <w:t xml:space="preserve"> - z</w:t>
      </w:r>
      <w:r w:rsidR="00EB4B50" w:rsidRPr="00273EAF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</w:p>
    <w:p w14:paraId="542F2902" w14:textId="7D57F963" w:rsidR="00DF05B5" w:rsidRPr="00273EAF" w:rsidRDefault="00F432C7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zorganizowaniu</w:t>
      </w:r>
      <w:r w:rsidR="009F5B41" w:rsidRPr="00273EAF">
        <w:rPr>
          <w:rFonts w:asciiTheme="minorHAnsi" w:eastAsia="Verdana" w:hAnsiTheme="minorHAnsi" w:cstheme="minorHAnsi"/>
        </w:rPr>
        <w:t xml:space="preserve"> i </w:t>
      </w:r>
      <w:r w:rsidRPr="00273EAF">
        <w:rPr>
          <w:rFonts w:asciiTheme="minorHAnsi" w:eastAsia="Verdana" w:hAnsiTheme="minorHAnsi" w:cstheme="minorHAnsi"/>
        </w:rPr>
        <w:t>prze</w:t>
      </w:r>
      <w:r w:rsidR="009F5B41" w:rsidRPr="00273EAF">
        <w:rPr>
          <w:rFonts w:asciiTheme="minorHAnsi" w:eastAsia="Verdana" w:hAnsiTheme="minorHAnsi" w:cstheme="minorHAnsi"/>
        </w:rPr>
        <w:t>prowadzeniu z</w:t>
      </w:r>
      <w:r w:rsidR="00EB4B50" w:rsidRPr="00273EAF">
        <w:rPr>
          <w:rFonts w:asciiTheme="minorHAnsi" w:eastAsia="Verdana" w:hAnsiTheme="minorHAnsi" w:cstheme="minorHAnsi"/>
        </w:rPr>
        <w:t>ajęć edukacyjnych dla uczniów</w:t>
      </w:r>
      <w:r w:rsidR="00E97EB8" w:rsidRPr="00273EAF">
        <w:rPr>
          <w:rFonts w:asciiTheme="minorHAnsi" w:eastAsia="Verdana" w:hAnsiTheme="minorHAnsi" w:cstheme="minorHAnsi"/>
        </w:rPr>
        <w:t xml:space="preserve"> - d</w:t>
      </w:r>
      <w:r w:rsidR="009F5B41" w:rsidRPr="00273EAF">
        <w:rPr>
          <w:rFonts w:asciiTheme="minorHAnsi" w:eastAsia="Verdana" w:hAnsiTheme="minorHAnsi" w:cstheme="minorHAnsi"/>
        </w:rPr>
        <w:t xml:space="preserve">ziałania edukacyjne i profilaktyczne realizowane w ramach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="009F5B41" w:rsidRPr="00273EAF">
        <w:rPr>
          <w:rFonts w:asciiTheme="minorHAnsi" w:eastAsia="Verdana" w:hAnsiTheme="minorHAnsi" w:cstheme="minorHAnsi"/>
        </w:rPr>
        <w:t xml:space="preserve"> muszą być dostosowane do wieku dzieci</w:t>
      </w:r>
      <w:r w:rsidR="00B4770E" w:rsidRPr="00273EAF">
        <w:rPr>
          <w:rFonts w:asciiTheme="minorHAnsi" w:eastAsia="Verdana" w:hAnsiTheme="minorHAnsi" w:cstheme="minorHAnsi"/>
        </w:rPr>
        <w:t xml:space="preserve"> i</w:t>
      </w:r>
      <w:r w:rsidRPr="00273EAF">
        <w:rPr>
          <w:rFonts w:asciiTheme="minorHAnsi" w:eastAsia="Verdana" w:hAnsiTheme="minorHAnsi" w:cstheme="minorHAnsi"/>
        </w:rPr>
        <w:t xml:space="preserve"> uwzględnia</w:t>
      </w:r>
      <w:r w:rsidR="00B4770E" w:rsidRPr="00273EAF">
        <w:rPr>
          <w:rFonts w:asciiTheme="minorHAnsi" w:eastAsia="Verdana" w:hAnsiTheme="minorHAnsi" w:cstheme="minorHAnsi"/>
        </w:rPr>
        <w:t>ć</w:t>
      </w:r>
      <w:r w:rsidRPr="00273EAF">
        <w:rPr>
          <w:rFonts w:asciiTheme="minorHAnsi" w:eastAsia="Verdana" w:hAnsiTheme="minorHAnsi" w:cstheme="minorHAnsi"/>
        </w:rPr>
        <w:t xml:space="preserve"> aktualną sytuację epidemiologiczną</w:t>
      </w:r>
      <w:r w:rsidR="00B4770E" w:rsidRPr="00273EAF">
        <w:rPr>
          <w:rFonts w:asciiTheme="minorHAnsi" w:eastAsia="Verdana" w:hAnsiTheme="minorHAnsi" w:cstheme="minorHAnsi"/>
        </w:rPr>
        <w:t>,</w:t>
      </w:r>
    </w:p>
    <w:p w14:paraId="34B61C2F" w14:textId="77777777" w:rsidR="00DF05B5" w:rsidRPr="00273EAF" w:rsidRDefault="00F432C7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uzyskaniu od rodziców/opiekunów prawnych </w:t>
      </w:r>
      <w:r w:rsidR="00B4770E" w:rsidRPr="00273EAF">
        <w:rPr>
          <w:rFonts w:asciiTheme="minorHAnsi" w:eastAsia="Verdana" w:hAnsiTheme="minorHAnsi" w:cstheme="minorHAnsi"/>
        </w:rPr>
        <w:t xml:space="preserve">pisemnej </w:t>
      </w:r>
      <w:r w:rsidRPr="00273EAF">
        <w:rPr>
          <w:rFonts w:asciiTheme="minorHAnsi" w:eastAsia="Verdana" w:hAnsiTheme="minorHAnsi" w:cstheme="minorHAnsi"/>
        </w:rPr>
        <w:t xml:space="preserve">zgody na udział dziecka </w:t>
      </w:r>
      <w:r w:rsidR="0042446D" w:rsidRPr="00273EAF">
        <w:rPr>
          <w:rFonts w:asciiTheme="minorHAnsi" w:eastAsia="Verdana" w:hAnsiTheme="minorHAnsi" w:cstheme="minorHAnsi"/>
        </w:rPr>
        <w:br/>
      </w:r>
      <w:r w:rsidRPr="00273EAF">
        <w:rPr>
          <w:rFonts w:asciiTheme="minorHAnsi" w:eastAsia="Verdana" w:hAnsiTheme="minorHAnsi" w:cstheme="minorHAnsi"/>
        </w:rPr>
        <w:t xml:space="preserve">w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B4770E" w:rsidRPr="00273EAF">
        <w:rPr>
          <w:rFonts w:asciiTheme="minorHAnsi" w:eastAsia="Verdana" w:hAnsiTheme="minorHAnsi" w:cstheme="minorHAnsi"/>
        </w:rPr>
        <w:t>ie,</w:t>
      </w:r>
    </w:p>
    <w:p w14:paraId="0B3DEF2C" w14:textId="77777777" w:rsidR="00DF05B5" w:rsidRPr="00273EAF" w:rsidRDefault="00B4770E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77777777" w:rsidR="00DF05B5" w:rsidRPr="00273EAF" w:rsidRDefault="00B4770E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przeprowadzeniu w szk</w:t>
      </w:r>
      <w:r w:rsidR="0055556F" w:rsidRPr="00273EAF">
        <w:rPr>
          <w:rFonts w:asciiTheme="minorHAnsi" w:eastAsia="Verdana" w:hAnsiTheme="minorHAnsi" w:cstheme="minorHAnsi"/>
        </w:rPr>
        <w:t>olnym gabinecie dentystycznym</w:t>
      </w:r>
      <w:r w:rsidRPr="00273EAF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</w:p>
    <w:p w14:paraId="60F689E2" w14:textId="7A011210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przeprowadzeniu </w:t>
      </w:r>
      <w:r w:rsidR="00726325" w:rsidRPr="00273EAF">
        <w:rPr>
          <w:rFonts w:asciiTheme="minorHAnsi" w:eastAsia="Verdana" w:hAnsiTheme="minorHAnsi" w:cstheme="minorHAnsi"/>
        </w:rPr>
        <w:t>w szkolnym gabinecie dentystycznym</w:t>
      </w:r>
      <w:r w:rsidRPr="00273EAF">
        <w:rPr>
          <w:rFonts w:asciiTheme="minorHAnsi" w:eastAsia="Verdana" w:hAnsiTheme="minorHAnsi" w:cstheme="minorHAnsi"/>
        </w:rPr>
        <w:t xml:space="preserve"> badania stomatologicznego u </w:t>
      </w:r>
      <w:r w:rsidR="00601143" w:rsidRPr="00273EAF">
        <w:rPr>
          <w:rFonts w:asciiTheme="minorHAnsi" w:eastAsia="Verdana" w:hAnsiTheme="minorHAnsi" w:cstheme="minorHAnsi"/>
        </w:rPr>
        <w:t>ucznia</w:t>
      </w:r>
      <w:r w:rsidRPr="00273EAF">
        <w:rPr>
          <w:rFonts w:asciiTheme="minorHAnsi" w:eastAsia="Verdana" w:hAnsiTheme="minorHAnsi" w:cstheme="minorHAnsi"/>
        </w:rPr>
        <w:t xml:space="preserve"> z oceną stanu uzębienia za pomocą wskaźnika intensywności próchnicy dla zębów stałych, oceną ortodontyczną, kontrolą higieny jamy ustnej oraz określeniem potrzeb profilaktycznych i leczniczych,</w:t>
      </w:r>
    </w:p>
    <w:p w14:paraId="3533991A" w14:textId="77777777" w:rsidR="00DF05B5" w:rsidRPr="00273EAF" w:rsidRDefault="0055556F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stabilizacji próchnicy</w:t>
      </w:r>
      <w:r w:rsidR="00C85F2B" w:rsidRPr="00273EAF">
        <w:rPr>
          <w:rFonts w:asciiTheme="minorHAnsi" w:eastAsia="Verdana" w:hAnsiTheme="minorHAnsi" w:cstheme="minorHAnsi"/>
        </w:rPr>
        <w:t xml:space="preserve"> zębów mlecznych </w:t>
      </w:r>
      <w:r w:rsidR="0095522E" w:rsidRPr="00273EAF">
        <w:rPr>
          <w:rFonts w:asciiTheme="minorHAnsi" w:eastAsia="Verdana" w:hAnsiTheme="minorHAnsi" w:cstheme="minorHAnsi"/>
        </w:rPr>
        <w:t xml:space="preserve">u dzieci </w:t>
      </w:r>
      <w:r w:rsidR="00C85F2B" w:rsidRPr="00273EAF">
        <w:rPr>
          <w:rFonts w:asciiTheme="minorHAnsi" w:eastAsia="Verdana" w:hAnsiTheme="minorHAnsi" w:cstheme="minorHAnsi"/>
        </w:rPr>
        <w:t xml:space="preserve">poprzez atraumatyczne leczenie zębów z wypełnianiem </w:t>
      </w:r>
      <w:proofErr w:type="spellStart"/>
      <w:r w:rsidR="00C85F2B" w:rsidRPr="00273EAF">
        <w:rPr>
          <w:rFonts w:asciiTheme="minorHAnsi" w:eastAsia="Verdana" w:hAnsiTheme="minorHAnsi" w:cstheme="minorHAnsi"/>
        </w:rPr>
        <w:t>glassjonomerem</w:t>
      </w:r>
      <w:proofErr w:type="spellEnd"/>
      <w:r w:rsidR="00C85F2B" w:rsidRPr="00273EAF">
        <w:rPr>
          <w:rFonts w:asciiTheme="minorHAnsi" w:eastAsia="Verdana" w:hAnsiTheme="minorHAnsi" w:cstheme="minorHAnsi"/>
        </w:rPr>
        <w:t>,</w:t>
      </w:r>
    </w:p>
    <w:p w14:paraId="4B722B23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lakowaniu zębów poprzez stosowanie </w:t>
      </w:r>
      <w:proofErr w:type="spellStart"/>
      <w:r w:rsidRPr="00273EAF">
        <w:rPr>
          <w:rFonts w:asciiTheme="minorHAnsi" w:eastAsia="Verdana" w:hAnsiTheme="minorHAnsi" w:cstheme="minorHAnsi"/>
        </w:rPr>
        <w:t>glassjonomeru</w:t>
      </w:r>
      <w:proofErr w:type="spellEnd"/>
      <w:r w:rsidRPr="00273EAF">
        <w:rPr>
          <w:rFonts w:asciiTheme="minorHAnsi" w:eastAsia="Verdana" w:hAnsiTheme="minorHAnsi" w:cstheme="minorHAnsi"/>
        </w:rPr>
        <w:t xml:space="preserve"> jako tymczasowego laku szczelinowego</w:t>
      </w:r>
      <w:r w:rsidR="0055556F" w:rsidRPr="00273EA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</w:rPr>
        <w:t xml:space="preserve"> zabezpieczającego przed rozwojem próchnicy w wyrzynających się zębach trzonowych i monitorowanie jego retencji zgodnie z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Pr="00273EAF">
        <w:rPr>
          <w:rFonts w:asciiTheme="minorHAnsi" w:eastAsia="Verdana" w:hAnsiTheme="minorHAnsi" w:cstheme="minorHAnsi"/>
        </w:rPr>
        <w:t>em,</w:t>
      </w:r>
    </w:p>
    <w:p w14:paraId="025EA5C7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kontroli zalakowanych zębów połączonej z uzupełnieniem laku,</w:t>
      </w:r>
    </w:p>
    <w:p w14:paraId="1AACEA95" w14:textId="77777777" w:rsidR="00DF05B5" w:rsidRPr="00273EAF" w:rsidRDefault="00C85F2B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leczeniu próchnicy „punktowej” w zębach stałych trzonowych i przedtrzon</w:t>
      </w:r>
      <w:r w:rsidR="00F770C8" w:rsidRPr="00273EAF">
        <w:rPr>
          <w:rFonts w:asciiTheme="minorHAnsi" w:eastAsia="Verdana" w:hAnsiTheme="minorHAnsi" w:cstheme="minorHAnsi"/>
        </w:rPr>
        <w:t xml:space="preserve">owcach </w:t>
      </w:r>
      <w:r w:rsidRPr="00273EAF">
        <w:rPr>
          <w:rFonts w:asciiTheme="minorHAnsi" w:eastAsia="Verdana" w:hAnsiTheme="minorHAnsi" w:cstheme="minorHAnsi"/>
        </w:rPr>
        <w:t>poprzez wypełnienie zapobiegawcze, obejmujące wypełnienie małego ubytku kompozytem z jednoczesnym zalakowaniem sąsiadujących bruzd,</w:t>
      </w:r>
    </w:p>
    <w:p w14:paraId="31082F58" w14:textId="77777777" w:rsidR="00DF05B5" w:rsidRPr="00273EAF" w:rsidRDefault="00C85F2B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wymianie laku tymczasowego na lak ostateczny</w:t>
      </w:r>
      <w:r w:rsidR="0006530A" w:rsidRPr="00273EAF">
        <w:rPr>
          <w:rFonts w:asciiTheme="minorHAnsi" w:eastAsia="Verdana" w:hAnsiTheme="minorHAnsi" w:cstheme="minorHAnsi"/>
        </w:rPr>
        <w:t xml:space="preserve"> kompozytowy</w:t>
      </w:r>
      <w:r w:rsidRPr="00273EAF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lakierowaniu zębów,</w:t>
      </w:r>
    </w:p>
    <w:p w14:paraId="7FF030C2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</w:t>
      </w:r>
      <w:r w:rsidR="00726325" w:rsidRPr="00273EAF">
        <w:rPr>
          <w:rFonts w:asciiTheme="minorHAnsi" w:eastAsia="Verdana" w:hAnsiTheme="minorHAnsi" w:cstheme="minorHAnsi"/>
        </w:rPr>
        <w:t>umentowaniu innych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2F4E02">
        <w:rPr>
          <w:rFonts w:asciiTheme="minorHAnsi" w:eastAsia="Verdana" w:hAnsiTheme="minorHAnsi" w:cstheme="minorHAnsi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, </w:t>
      </w:r>
    </w:p>
    <w:p w14:paraId="7B43A343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opracowaniu sprawozdań częściowych i końcowych z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monitorowaniu i ewaluacji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>,</w:t>
      </w:r>
    </w:p>
    <w:p w14:paraId="150047D1" w14:textId="5987677F" w:rsidR="00D65D99" w:rsidRPr="00273EAF" w:rsidRDefault="009F5B41" w:rsidP="00DF05B5">
      <w:pPr>
        <w:pStyle w:val="Akapitzlist"/>
        <w:numPr>
          <w:ilvl w:val="0"/>
          <w:numId w:val="15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lastRenderedPageBreak/>
        <w:t xml:space="preserve">zabezpieczeniu i archiwizowaniu dokumentacji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, zgodnie z </w:t>
      </w:r>
      <w:r w:rsidR="00D65D99" w:rsidRPr="00273EAF">
        <w:rPr>
          <w:rFonts w:asciiTheme="minorHAnsi" w:eastAsia="Verdana" w:hAnsiTheme="minorHAnsi" w:cstheme="minorHAnsi"/>
        </w:rPr>
        <w:t>obowiązującymi przepisami prawa.</w:t>
      </w:r>
    </w:p>
    <w:p w14:paraId="46CFD74B" w14:textId="5BB75509" w:rsidR="00D65D99" w:rsidRPr="00273EAF" w:rsidRDefault="0055556F" w:rsidP="00DF05B5">
      <w:pPr>
        <w:pStyle w:val="Akapitzlist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273EAF">
        <w:rPr>
          <w:rFonts w:asciiTheme="minorHAnsi" w:hAnsiTheme="minorHAnsi" w:cstheme="minorHAnsi"/>
          <w:b/>
        </w:rPr>
        <w:t>Odbiorcy</w:t>
      </w:r>
      <w:r w:rsidR="00D65D99" w:rsidRPr="00273EAF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273EAF">
        <w:rPr>
          <w:rFonts w:asciiTheme="minorHAnsi" w:eastAsia="Verdana" w:hAnsiTheme="minorHAnsi" w:cstheme="minorHAnsi"/>
        </w:rPr>
        <w:t>Ustawy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z dnia 15 kwietnia 2011 r. o działalności leczniczej</w:t>
      </w:r>
      <w:r w:rsidR="0095522E" w:rsidRPr="00273EAF">
        <w:rPr>
          <w:rFonts w:asciiTheme="minorHAnsi" w:eastAsia="Verdana" w:hAnsiTheme="minorHAnsi" w:cstheme="minorHAnsi"/>
          <w:color w:val="000000"/>
        </w:rPr>
        <w:t>.</w:t>
      </w:r>
    </w:p>
    <w:p w14:paraId="68E6A134" w14:textId="77777777" w:rsidR="00DF05B5" w:rsidRPr="00273EAF" w:rsidRDefault="002E7CAF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Gmina Wrocław </w:t>
      </w:r>
      <w:r w:rsidR="00C42BFB" w:rsidRPr="00273EAF">
        <w:rPr>
          <w:rFonts w:asciiTheme="minorHAnsi" w:eastAsia="Verdana" w:hAnsiTheme="minorHAnsi" w:cstheme="minorHAnsi"/>
          <w:color w:val="000000"/>
        </w:rPr>
        <w:t xml:space="preserve">na czas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C42BFB" w:rsidRPr="00273EAF">
        <w:rPr>
          <w:rFonts w:asciiTheme="minorHAnsi" w:eastAsia="Verdana" w:hAnsiTheme="minorHAnsi" w:cstheme="minorHAnsi"/>
          <w:color w:val="000000"/>
        </w:rPr>
        <w:t xml:space="preserve"> nieodpłatnie użyczy </w:t>
      </w:r>
      <w:r w:rsidR="003F04B3" w:rsidRPr="00273EAF">
        <w:rPr>
          <w:rFonts w:asciiTheme="minorHAnsi" w:eastAsia="Verdana" w:hAnsiTheme="minorHAnsi" w:cstheme="minorHAnsi"/>
          <w:color w:val="000000"/>
        </w:rPr>
        <w:t>oferentowi</w:t>
      </w:r>
      <w:r w:rsidR="00F770C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</w:rPr>
        <w:t>sprzęt stomatologiczny</w:t>
      </w:r>
      <w:r w:rsidR="00BF1469" w:rsidRPr="00273EAF">
        <w:rPr>
          <w:rFonts w:asciiTheme="minorHAnsi" w:eastAsia="Verdana" w:hAnsiTheme="minorHAnsi" w:cstheme="minorHAnsi"/>
          <w:color w:val="000000"/>
        </w:rPr>
        <w:t>,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BF1469" w:rsidRPr="00273EAF">
        <w:rPr>
          <w:rFonts w:asciiTheme="minorHAnsi" w:eastAsia="Verdana" w:hAnsiTheme="minorHAnsi" w:cstheme="minorHAnsi"/>
          <w:color w:val="000000"/>
        </w:rPr>
        <w:t>który m</w:t>
      </w:r>
      <w:r w:rsidRPr="00273EAF">
        <w:rPr>
          <w:rFonts w:asciiTheme="minorHAnsi" w:eastAsia="Verdana" w:hAnsiTheme="minorHAnsi" w:cstheme="minorHAnsi"/>
          <w:color w:val="000000"/>
        </w:rPr>
        <w:t xml:space="preserve">oże być używany wyłącznie do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 oraz udzielania świadczeń opieki zdrowotnej finansowanych ze środków publicznych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w rozumieniu ustawy z dnia 27 sierpnia 2004 r. o świadczeniach opieki zdrowotnej finansowanych ze środków publicznych. </w:t>
      </w:r>
    </w:p>
    <w:p w14:paraId="570449BC" w14:textId="55278A04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273EAF">
        <w:rPr>
          <w:rFonts w:asciiTheme="minorHAnsi" w:eastAsia="Verdana" w:hAnsiTheme="minorHAnsi" w:cstheme="minorHAnsi"/>
          <w:color w:val="000000"/>
        </w:rPr>
        <w:t>dwóch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3F04B3" w:rsidRPr="00273EAF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273EAF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3A33D0BD" w:rsidR="00DF05B5" w:rsidRPr="00273EAF" w:rsidRDefault="009F5B41" w:rsidP="00DF05B5">
      <w:pPr>
        <w:pStyle w:val="Akapitzlist"/>
        <w:numPr>
          <w:ilvl w:val="0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273EAF">
        <w:rPr>
          <w:rFonts w:asciiTheme="minorHAnsi" w:hAnsiTheme="minorHAnsi" w:cstheme="minorHAnsi"/>
        </w:rPr>
        <w:t xml:space="preserve"> o udzielanie świadczeń opieki zdrowotnej </w:t>
      </w:r>
      <w:r w:rsidR="008C00F2" w:rsidRPr="00273EAF">
        <w:rPr>
          <w:rFonts w:asciiTheme="minorHAnsi" w:hAnsiTheme="minorHAnsi" w:cstheme="minorHAnsi"/>
        </w:rPr>
        <w:t>– leczenie stomatologiczne</w:t>
      </w:r>
      <w:r w:rsidR="00BB545C">
        <w:rPr>
          <w:rFonts w:asciiTheme="minorHAnsi" w:hAnsiTheme="minorHAnsi" w:cstheme="minorHAnsi"/>
        </w:rPr>
        <w:t>, zawartą</w:t>
      </w:r>
      <w:r w:rsidR="008C00F2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z Narodowym Funduszem Zdrowia (zwanego w dalszej części ogłoszenia konkursowego „NFZ”) na produkt kontraktowy: „świadczenia </w:t>
      </w:r>
      <w:proofErr w:type="spellStart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18 roku życia” lub „świadczenia </w:t>
      </w:r>
      <w:proofErr w:type="spellStart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” </w:t>
      </w:r>
      <w:r w:rsidR="0062555F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na lata 2022-2023</w:t>
      </w:r>
      <w:r w:rsidR="0095522E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="00980049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-</w:t>
      </w:r>
      <w:r w:rsidR="00980049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05B31" w:rsidRPr="00273EAF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273EAF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273EAF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273EAF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273EAF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273EAF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273EAF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0ADABE6E" w:rsidR="00882A14" w:rsidRPr="00273EAF" w:rsidRDefault="009F5B41" w:rsidP="00DF05B5">
      <w:pPr>
        <w:pStyle w:val="Akapitzlist"/>
        <w:numPr>
          <w:ilvl w:val="0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wskazać inny podmiot wykonujący działalność leczniczą posiadający umowę </w:t>
      </w:r>
      <w:r w:rsidR="004F3D02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o udzielanie świadczeń opieki zdrowotnej </w:t>
      </w:r>
      <w:r w:rsidR="008C00F2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– leczenie stomatologiczne</w:t>
      </w:r>
      <w:r w:rsidR="00BB545C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, zawartą</w:t>
      </w:r>
      <w:r w:rsidR="008C00F2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z NFZ na produkt kontraktowy: „świadczenia </w:t>
      </w:r>
      <w:proofErr w:type="spellStart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dla dzieci i młodzieży do ukończenia 18 roku życia” lub „świadczenia</w:t>
      </w:r>
      <w:r w:rsidR="00DF05B5"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proofErr w:type="spellStart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</w:t>
      </w:r>
      <w:proofErr w:type="spellEnd"/>
      <w:r w:rsidRPr="00273EA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”,</w:t>
      </w:r>
      <w:r w:rsidR="004160AE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62555F" w:rsidRPr="00273EAF">
        <w:rPr>
          <w:rFonts w:asciiTheme="minorHAnsi" w:eastAsia="Verdana" w:hAnsiTheme="minorHAnsi" w:cstheme="minorHAnsi"/>
          <w:color w:val="000000"/>
        </w:rPr>
        <w:t>na lata 2022-2023</w:t>
      </w:r>
      <w:r w:rsidR="004160AE" w:rsidRPr="00273EAF">
        <w:rPr>
          <w:rFonts w:asciiTheme="minorHAnsi" w:eastAsia="Verdana" w:hAnsiTheme="minorHAnsi" w:cstheme="minorHAnsi"/>
          <w:color w:val="000000"/>
        </w:rPr>
        <w:t>,</w:t>
      </w:r>
      <w:r w:rsidRPr="00273EAF">
        <w:rPr>
          <w:rFonts w:asciiTheme="minorHAnsi" w:eastAsia="Verdana" w:hAnsiTheme="minorHAnsi" w:cstheme="minorHAnsi"/>
          <w:color w:val="000000"/>
        </w:rPr>
        <w:t xml:space="preserve"> który</w:t>
      </w:r>
      <w:r w:rsidR="008A401C">
        <w:rPr>
          <w:rFonts w:asciiTheme="minorHAnsi" w:eastAsia="Verdana" w:hAnsiTheme="minorHAnsi" w:cstheme="minorHAnsi"/>
          <w:color w:val="000000"/>
        </w:rPr>
        <w:t xml:space="preserve"> wykonywać będzie leczenie próchnicy w ramach świadczeń </w:t>
      </w:r>
      <w:r w:rsidR="008A401C" w:rsidRPr="00893D5B">
        <w:rPr>
          <w:rFonts w:asciiTheme="minorHAnsi" w:eastAsia="Verdana" w:hAnsiTheme="minorHAnsi" w:cstheme="minorHAnsi"/>
          <w:color w:val="000000"/>
        </w:rPr>
        <w:t>NFZ (</w:t>
      </w:r>
      <w:r w:rsidR="005C7DA4" w:rsidRPr="00893D5B">
        <w:rPr>
          <w:rFonts w:asciiTheme="minorHAnsi" w:eastAsia="Verdana" w:hAnsiTheme="minorHAnsi" w:cstheme="minorHAnsi"/>
          <w:color w:val="000000"/>
        </w:rPr>
        <w:t xml:space="preserve">zgodnie z </w:t>
      </w:r>
      <w:r w:rsidR="00DD7984" w:rsidRPr="00893D5B">
        <w:rPr>
          <w:rFonts w:asciiTheme="minorHAnsi" w:eastAsia="Verdana" w:hAnsiTheme="minorHAnsi" w:cstheme="minorHAnsi"/>
          <w:color w:val="000000"/>
        </w:rPr>
        <w:t>rozdz. Organizacja Programu</w:t>
      </w:r>
      <w:r w:rsidR="00D015F1" w:rsidRPr="00893D5B">
        <w:rPr>
          <w:rFonts w:asciiTheme="minorHAnsi" w:eastAsia="Verdana" w:hAnsiTheme="minorHAnsi" w:cstheme="minorHAnsi"/>
          <w:color w:val="000000"/>
        </w:rPr>
        <w:t xml:space="preserve">, </w:t>
      </w:r>
      <w:r w:rsidR="00DD7984" w:rsidRPr="00893D5B">
        <w:rPr>
          <w:rFonts w:asciiTheme="minorHAnsi" w:eastAsia="Verdana" w:hAnsiTheme="minorHAnsi" w:cstheme="minorHAnsi"/>
          <w:color w:val="000000"/>
        </w:rPr>
        <w:t>p</w:t>
      </w:r>
      <w:r w:rsidR="005C7DA4" w:rsidRPr="00893D5B">
        <w:rPr>
          <w:rFonts w:asciiTheme="minorHAnsi" w:eastAsia="Verdana" w:hAnsiTheme="minorHAnsi" w:cstheme="minorHAnsi"/>
          <w:color w:val="000000"/>
        </w:rPr>
        <w:t xml:space="preserve">kt 6 </w:t>
      </w:r>
      <w:r w:rsidR="00BB53AD" w:rsidRPr="00893D5B">
        <w:rPr>
          <w:rFonts w:asciiTheme="minorHAnsi" w:eastAsia="Verdana" w:hAnsiTheme="minorHAnsi" w:cstheme="minorHAnsi"/>
          <w:color w:val="000000"/>
        </w:rPr>
        <w:t xml:space="preserve"> Programu</w:t>
      </w:r>
      <w:r w:rsidR="008A401C" w:rsidRPr="00893D5B">
        <w:rPr>
          <w:rFonts w:asciiTheme="minorHAnsi" w:eastAsia="Verdana" w:hAnsiTheme="minorHAnsi" w:cstheme="minorHAnsi"/>
          <w:color w:val="000000"/>
        </w:rPr>
        <w:t>)</w:t>
      </w:r>
      <w:r w:rsidRPr="00893D5B">
        <w:rPr>
          <w:rFonts w:asciiTheme="minorHAnsi" w:eastAsia="Verdana" w:hAnsiTheme="minorHAnsi" w:cstheme="minorHAnsi"/>
          <w:color w:val="000000"/>
        </w:rPr>
        <w:t xml:space="preserve"> - </w:t>
      </w:r>
      <w:r w:rsidR="00F05B31" w:rsidRPr="00893D5B">
        <w:rPr>
          <w:rFonts w:asciiTheme="minorHAnsi" w:eastAsia="Verdana" w:hAnsiTheme="minorHAnsi" w:cstheme="minorHAnsi"/>
          <w:b/>
          <w:color w:val="000000"/>
        </w:rPr>
        <w:t>Oświadczenie</w:t>
      </w:r>
      <w:r w:rsidR="00F05B31" w:rsidRPr="00273EAF">
        <w:rPr>
          <w:rFonts w:asciiTheme="minorHAnsi" w:eastAsia="Verdana" w:hAnsiTheme="minorHAnsi" w:cstheme="minorHAnsi"/>
          <w:b/>
          <w:color w:val="000000"/>
        </w:rPr>
        <w:t xml:space="preserve"> oferenta</w:t>
      </w:r>
      <w:r w:rsidR="00F05B31" w:rsidRPr="00273EAF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273EAF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273EAF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32F8B78" w:rsidR="00DF05B5" w:rsidRPr="00273EAF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>
        <w:rPr>
          <w:rFonts w:asciiTheme="minorHAnsi" w:eastAsia="Verdana" w:hAnsiTheme="minorHAnsi" w:cstheme="minorHAnsi"/>
          <w:color w:val="000000"/>
        </w:rPr>
        <w:t>(leczenie próchnicy)</w:t>
      </w:r>
      <w:r w:rsidRPr="00273EAF">
        <w:rPr>
          <w:rFonts w:asciiTheme="minorHAnsi" w:eastAsia="Verdana" w:hAnsiTheme="minorHAnsi" w:cstheme="minorHAnsi"/>
          <w:color w:val="000000"/>
        </w:rPr>
        <w:t xml:space="preserve"> finansowane z NFZ muszą być udzielane w gabinecie stomatologicznym oferenta lub w gabinecie podmiotu wskazanego przez oferenta. Gabinet stomatologiczny udzielający świadczenia stomatologiczne finansowane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NFZ musi znajdować się na terenie Wrocławia.</w:t>
      </w:r>
    </w:p>
    <w:p w14:paraId="5D3FA9F6" w14:textId="5E8243E3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lastRenderedPageBreak/>
        <w:t>Oferent powinien posiadać doświadczenie w</w:t>
      </w:r>
      <w:r w:rsidR="0014563D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273EAF">
        <w:rPr>
          <w:rFonts w:asciiTheme="minorHAnsi" w:eastAsia="Verdana" w:hAnsiTheme="minorHAnsi" w:cstheme="minorHAnsi"/>
          <w:color w:val="000000"/>
        </w:rPr>
        <w:t>p</w:t>
      </w:r>
      <w:r w:rsidR="00255B97" w:rsidRPr="00273EAF">
        <w:rPr>
          <w:rFonts w:asciiTheme="minorHAnsi" w:eastAsia="Verdana" w:hAnsiTheme="minorHAnsi" w:cstheme="minorHAnsi"/>
          <w:color w:val="000000"/>
        </w:rPr>
        <w:t>rogramów</w:t>
      </w:r>
      <w:r w:rsidR="0014563D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273EA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273EAF">
        <w:rPr>
          <w:rFonts w:asciiTheme="minorHAnsi" w:eastAsia="Verdana" w:hAnsiTheme="minorHAnsi" w:cstheme="minorHAnsi"/>
          <w:color w:val="000000"/>
        </w:rPr>
        <w:t>jami i doświadczeniem zawodowym</w:t>
      </w:r>
      <w:r w:rsidRPr="00273EA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273EAF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</w:t>
      </w:r>
      <w:r w:rsidRPr="00273EAF">
        <w:rPr>
          <w:rFonts w:asciiTheme="minorHAnsi" w:eastAsia="Verdana" w:hAnsiTheme="minorHAnsi" w:cstheme="minorHAnsi"/>
          <w:color w:val="000000"/>
        </w:rPr>
        <w:t>, z należytą starannością przy wykorzystaniu wiedzy i umiejętności uwzględniającej postęp w tej dziedzinie medycyny oraz z zachowaniem obowiązujących przepisów prawa</w:t>
      </w:r>
      <w:r w:rsidR="00EE0FAE" w:rsidRPr="00273EAF">
        <w:rPr>
          <w:rFonts w:asciiTheme="minorHAnsi" w:eastAsia="Verdana" w:hAnsiTheme="minorHAnsi" w:cstheme="minorHAnsi"/>
          <w:color w:val="000000"/>
        </w:rPr>
        <w:t>.</w:t>
      </w:r>
    </w:p>
    <w:p w14:paraId="338D8B85" w14:textId="3250D3E3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zostanie zawarta na czas </w:t>
      </w:r>
      <w:r w:rsidR="00FE5C1E" w:rsidRPr="00273EAF">
        <w:rPr>
          <w:rFonts w:asciiTheme="minorHAnsi" w:eastAsia="Verdana" w:hAnsiTheme="minorHAnsi" w:cstheme="minorHAnsi"/>
          <w:color w:val="000000"/>
        </w:rPr>
        <w:t>realizacji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273EAF">
        <w:rPr>
          <w:rFonts w:asciiTheme="minorHAnsi" w:eastAsia="Verdana" w:hAnsiTheme="minorHAnsi" w:cstheme="minorHAnsi"/>
          <w:color w:val="000000"/>
        </w:rPr>
        <w:t>Umowa najmu będzie zawarta z dyrektorem szkoły, po</w:t>
      </w:r>
      <w:r w:rsidR="0014661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273EAF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10 zł.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493EFA90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689C6177" w:rsidR="009F5B41" w:rsidRPr="00273EA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i urządzenia podmiotu wykonującego działalność leczniczą (Dz. U. z 20</w:t>
      </w:r>
      <w:r w:rsidR="009F2750" w:rsidRPr="00273EAF">
        <w:rPr>
          <w:rFonts w:asciiTheme="minorHAnsi" w:eastAsia="Verdana" w:hAnsiTheme="minorHAnsi" w:cstheme="minorHAnsi"/>
          <w:color w:val="000000"/>
        </w:rPr>
        <w:t>22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zm.). </w:t>
      </w:r>
    </w:p>
    <w:p w14:paraId="5D1793F5" w14:textId="07931F81" w:rsidR="009F5B41" w:rsidRPr="00273EA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2020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666 z późn. zm.) </w:t>
      </w:r>
    </w:p>
    <w:p w14:paraId="6C940D1F" w14:textId="06B6DCEC" w:rsidR="009F5B41" w:rsidRPr="00273EAF" w:rsidRDefault="009F5B41" w:rsidP="00715E4F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>, poz. 1781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140CCC" w:rsidRPr="00273EAF">
        <w:rPr>
          <w:rFonts w:asciiTheme="minorHAnsi" w:eastAsia="Verdana" w:hAnsiTheme="minorHAnsi" w:cstheme="minorHAnsi"/>
          <w:color w:val="000000"/>
        </w:rPr>
        <w:t>z późn. zm.</w:t>
      </w:r>
      <w:r w:rsidRPr="00273EA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06C8466A" w14:textId="3A73EB85" w:rsidR="00630815" w:rsidRPr="00273EAF" w:rsidRDefault="00630815" w:rsidP="00901FA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lastRenderedPageBreak/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273EAF">
        <w:rPr>
          <w:rFonts w:asciiTheme="minorHAnsi" w:eastAsia="Verdana" w:hAnsiTheme="minorHAnsi" w:cstheme="minorHAnsi"/>
          <w:b/>
        </w:rPr>
        <w:t xml:space="preserve">armonogram na </w:t>
      </w:r>
      <w:r w:rsidR="00EE1632" w:rsidRPr="00273EAF">
        <w:rPr>
          <w:rFonts w:asciiTheme="minorHAnsi" w:eastAsia="Verdana" w:hAnsiTheme="minorHAnsi" w:cstheme="minorHAnsi"/>
          <w:b/>
        </w:rPr>
        <w:t>lata 2022-2023</w:t>
      </w:r>
      <w:r w:rsidR="000179AD" w:rsidRPr="00273EAF">
        <w:rPr>
          <w:rFonts w:asciiTheme="minorHAnsi" w:eastAsia="Verdana" w:hAnsiTheme="minorHAnsi" w:cstheme="minorHAnsi"/>
          <w:b/>
        </w:rPr>
        <w:t>”</w:t>
      </w:r>
      <w:r w:rsidRPr="00273EAF">
        <w:rPr>
          <w:rFonts w:asciiTheme="minorHAnsi" w:eastAsia="Verdana" w:hAnsiTheme="minorHAnsi" w:cstheme="minorHAnsi"/>
        </w:rPr>
        <w:t xml:space="preserve"> (część </w:t>
      </w:r>
      <w:r w:rsidR="000179AD" w:rsidRPr="00273EAF">
        <w:rPr>
          <w:rFonts w:asciiTheme="minorHAnsi" w:eastAsia="Verdana" w:hAnsiTheme="minorHAnsi" w:cstheme="minorHAnsi"/>
        </w:rPr>
        <w:t>II.</w:t>
      </w:r>
      <w:r w:rsidRPr="00273EAF">
        <w:rPr>
          <w:rFonts w:asciiTheme="minorHAnsi" w:eastAsia="Verdana" w:hAnsiTheme="minorHAnsi" w:cstheme="minorHAnsi"/>
        </w:rPr>
        <w:t>5 oferty) musi zawierać</w:t>
      </w:r>
      <w:r w:rsidR="00F80194" w:rsidRPr="00273EAF">
        <w:rPr>
          <w:rFonts w:asciiTheme="minorHAnsi" w:eastAsia="Verdana" w:hAnsiTheme="minorHAnsi" w:cstheme="minorHAnsi"/>
        </w:rPr>
        <w:t>:</w:t>
      </w:r>
      <w:r w:rsidRPr="00273EAF">
        <w:rPr>
          <w:rFonts w:asciiTheme="minorHAnsi" w:eastAsia="Verdana" w:hAnsiTheme="minorHAnsi" w:cstheme="minorHAnsi"/>
        </w:rPr>
        <w:t xml:space="preserve"> nazwy </w:t>
      </w:r>
      <w:r w:rsidR="0042446D" w:rsidRPr="00273EAF">
        <w:rPr>
          <w:rFonts w:asciiTheme="minorHAnsi" w:eastAsia="Verdana" w:hAnsiTheme="minorHAnsi" w:cstheme="minorHAnsi"/>
        </w:rPr>
        <w:br/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="00A553DF" w:rsidRPr="00273EAF">
        <w:rPr>
          <w:rFonts w:asciiTheme="minorHAnsi" w:eastAsia="Verdana" w:hAnsiTheme="minorHAnsi" w:cstheme="minorHAnsi"/>
          <w:color w:val="000000"/>
        </w:rPr>
        <w:t xml:space="preserve"> a także</w:t>
      </w:r>
      <w:r w:rsidRPr="00273EA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</w:rPr>
        <w:t xml:space="preserve">(data rozpoczęcia i zakończenia poszczególnych </w:t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>).</w:t>
      </w:r>
      <w:r w:rsidR="0039722F" w:rsidRPr="00273EAF">
        <w:rPr>
          <w:rFonts w:asciiTheme="minorHAnsi" w:eastAsia="Verdana" w:hAnsiTheme="minorHAnsi" w:cstheme="minorHAnsi"/>
        </w:rPr>
        <w:t xml:space="preserve"> Szczegółowe informacje o </w:t>
      </w:r>
      <w:r w:rsidR="0039722F" w:rsidRPr="00273EAF">
        <w:rPr>
          <w:rFonts w:asciiTheme="minorHAnsi" w:hAnsiTheme="minorHAnsi" w:cstheme="minorHAnsi"/>
        </w:rPr>
        <w:t>dniach tygodnia i godzinach</w:t>
      </w:r>
      <w:r w:rsidR="00970C28" w:rsidRPr="00273EAF">
        <w:rPr>
          <w:rFonts w:asciiTheme="minorHAnsi" w:hAnsiTheme="minorHAnsi" w:cstheme="minorHAnsi"/>
        </w:rPr>
        <w:t xml:space="preserve"> realizacji </w:t>
      </w:r>
      <w:r w:rsidR="00255B97" w:rsidRPr="00273EAF">
        <w:rPr>
          <w:rFonts w:asciiTheme="minorHAnsi" w:hAnsiTheme="minorHAnsi" w:cstheme="minorHAnsi"/>
        </w:rPr>
        <w:t>Programu</w:t>
      </w:r>
      <w:r w:rsidR="00970C28" w:rsidRPr="00273EAF">
        <w:rPr>
          <w:rFonts w:asciiTheme="minorHAnsi" w:hAnsiTheme="minorHAnsi" w:cstheme="minorHAnsi"/>
        </w:rPr>
        <w:t xml:space="preserve">, </w:t>
      </w:r>
      <w:r w:rsidR="003127D2" w:rsidRPr="00273EAF">
        <w:rPr>
          <w:rFonts w:asciiTheme="minorHAnsi" w:hAnsiTheme="minorHAnsi" w:cstheme="minorHAnsi"/>
        </w:rPr>
        <w:t>zgodnie z kalendarzem roku szkolnego,</w:t>
      </w:r>
      <w:r w:rsidR="00BB38E9" w:rsidRPr="00273EAF">
        <w:rPr>
          <w:rFonts w:asciiTheme="minorHAnsi" w:hAnsiTheme="minorHAnsi" w:cstheme="minorHAnsi"/>
        </w:rPr>
        <w:t xml:space="preserve"> należy opublikować na</w:t>
      </w:r>
      <w:r w:rsidR="0039722F" w:rsidRPr="00273EAF">
        <w:rPr>
          <w:rFonts w:asciiTheme="minorHAnsi" w:hAnsiTheme="minorHAnsi" w:cstheme="minorHAnsi"/>
        </w:rPr>
        <w:t xml:space="preserve"> stronie internetowej </w:t>
      </w:r>
      <w:r w:rsidR="002B50BE" w:rsidRPr="00273EAF">
        <w:rPr>
          <w:rFonts w:asciiTheme="minorHAnsi" w:hAnsiTheme="minorHAnsi" w:cstheme="minorHAnsi"/>
        </w:rPr>
        <w:t>szkoły</w:t>
      </w:r>
      <w:r w:rsidR="003B49F8" w:rsidRPr="00273EAF">
        <w:rPr>
          <w:rFonts w:asciiTheme="minorHAnsi" w:hAnsiTheme="minorHAnsi" w:cstheme="minorHAnsi"/>
        </w:rPr>
        <w:t xml:space="preserve">, w której realizowany jest </w:t>
      </w:r>
      <w:r w:rsidR="00255B97" w:rsidRPr="00273EAF">
        <w:rPr>
          <w:rFonts w:asciiTheme="minorHAnsi" w:hAnsiTheme="minorHAnsi" w:cstheme="minorHAnsi"/>
        </w:rPr>
        <w:t>Program</w:t>
      </w:r>
      <w:r w:rsidR="003B49F8" w:rsidRPr="00273EAF">
        <w:rPr>
          <w:rFonts w:asciiTheme="minorHAnsi" w:hAnsiTheme="minorHAnsi" w:cstheme="minorHAnsi"/>
        </w:rPr>
        <w:t xml:space="preserve">. </w:t>
      </w:r>
      <w:r w:rsidR="00D1521B" w:rsidRPr="00273EAF">
        <w:rPr>
          <w:rFonts w:asciiTheme="minorHAnsi" w:hAnsiTheme="minorHAnsi" w:cstheme="minorHAnsi"/>
        </w:rPr>
        <w:t>Po rozpoczęciu realizacji Programu d</w:t>
      </w:r>
      <w:r w:rsidR="00522768" w:rsidRPr="00273EAF">
        <w:rPr>
          <w:rFonts w:asciiTheme="minorHAnsi" w:hAnsiTheme="minorHAnsi" w:cstheme="minorHAnsi"/>
        </w:rPr>
        <w:t>ni i godziny</w:t>
      </w:r>
      <w:r w:rsidR="003B49F8" w:rsidRPr="00273EAF">
        <w:rPr>
          <w:rFonts w:asciiTheme="minorHAnsi" w:hAnsiTheme="minorHAnsi" w:cstheme="minorHAnsi"/>
        </w:rPr>
        <w:t xml:space="preserve"> przyjęć</w:t>
      </w:r>
      <w:r w:rsidR="00522768" w:rsidRPr="00273EAF">
        <w:rPr>
          <w:rFonts w:asciiTheme="minorHAnsi" w:hAnsiTheme="minorHAnsi" w:cstheme="minorHAnsi"/>
        </w:rPr>
        <w:t xml:space="preserve"> </w:t>
      </w:r>
      <w:r w:rsidR="00BB38E9" w:rsidRPr="00273EAF">
        <w:rPr>
          <w:rFonts w:asciiTheme="minorHAnsi" w:hAnsiTheme="minorHAnsi" w:cstheme="minorHAnsi"/>
        </w:rPr>
        <w:t>należy przesłać</w:t>
      </w:r>
      <w:r w:rsidR="0039722F" w:rsidRPr="00273EAF">
        <w:rPr>
          <w:rFonts w:asciiTheme="minorHAnsi" w:hAnsiTheme="minorHAnsi" w:cstheme="minorHAnsi"/>
        </w:rPr>
        <w:t xml:space="preserve"> drogą </w:t>
      </w:r>
      <w:r w:rsidR="002A7C11" w:rsidRPr="00273EAF">
        <w:rPr>
          <w:rFonts w:asciiTheme="minorHAnsi" w:hAnsiTheme="minorHAnsi" w:cstheme="minorHAnsi"/>
        </w:rPr>
        <w:t>elektroniczną do</w:t>
      </w:r>
      <w:r w:rsidR="003B49F8" w:rsidRPr="00273EAF">
        <w:rPr>
          <w:rFonts w:asciiTheme="minorHAnsi" w:hAnsiTheme="minorHAnsi" w:cstheme="minorHAnsi"/>
        </w:rPr>
        <w:t xml:space="preserve"> Wydziału Zdrowia i Spraw Społecznych </w:t>
      </w:r>
      <w:r w:rsidR="00522768" w:rsidRPr="00273EAF">
        <w:rPr>
          <w:rFonts w:asciiTheme="minorHAnsi" w:hAnsiTheme="minorHAnsi" w:cstheme="minorHAnsi"/>
        </w:rPr>
        <w:t xml:space="preserve">oraz </w:t>
      </w:r>
      <w:r w:rsidR="00F80194" w:rsidRPr="00273EAF">
        <w:rPr>
          <w:rFonts w:asciiTheme="minorHAnsi" w:hAnsiTheme="minorHAnsi" w:cstheme="minorHAnsi"/>
        </w:rPr>
        <w:t>w każdym przypadku zmiany</w:t>
      </w:r>
      <w:r w:rsidR="003B49F8" w:rsidRPr="00273EAF">
        <w:rPr>
          <w:rFonts w:asciiTheme="minorHAnsi" w:hAnsiTheme="minorHAnsi" w:cstheme="minorHAnsi"/>
        </w:rPr>
        <w:t xml:space="preserve"> </w:t>
      </w:r>
      <w:r w:rsidR="0064747C" w:rsidRPr="00273EAF">
        <w:rPr>
          <w:rFonts w:asciiTheme="minorHAnsi" w:hAnsiTheme="minorHAnsi" w:cstheme="minorHAnsi"/>
        </w:rPr>
        <w:t>terminu przyjęć</w:t>
      </w:r>
      <w:r w:rsidR="00406882" w:rsidRPr="00273EAF">
        <w:rPr>
          <w:rFonts w:asciiTheme="minorHAnsi" w:hAnsiTheme="minorHAnsi" w:cstheme="minorHAnsi"/>
        </w:rPr>
        <w:t>.</w:t>
      </w:r>
    </w:p>
    <w:p w14:paraId="2BD54E9F" w14:textId="252FE522" w:rsidR="009C51F9" w:rsidRPr="00273EAF" w:rsidRDefault="00FC74FC" w:rsidP="00E459A7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080" w:right="108"/>
        <w:rPr>
          <w:rFonts w:asciiTheme="minorHAnsi" w:eastAsiaTheme="minorHAnsi" w:hAnsiTheme="minorHAnsi" w:cstheme="minorHAnsi"/>
          <w:bCs/>
          <w:strike/>
          <w:color w:val="000000"/>
          <w:lang w:eastAsia="en-US"/>
        </w:rPr>
      </w:pPr>
      <w:r>
        <w:rPr>
          <w:rFonts w:asciiTheme="minorHAnsi" w:eastAsiaTheme="minorHAnsi" w:hAnsiTheme="minorHAnsi" w:cstheme="minorHAnsi"/>
          <w:bCs/>
          <w:color w:val="000000"/>
          <w:lang w:eastAsia="en-US"/>
        </w:rPr>
        <w:t>Działania</w:t>
      </w:r>
      <w:r w:rsidR="009C51F9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="00630815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armonogram działań na lata</w:t>
      </w:r>
      <w:r w:rsidR="0091078E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  <w:r w:rsidR="00EE1632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2022 - 2023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powinny być oszacowane również pod względem ryzyka związanego z zagrożeniem </w:t>
      </w:r>
      <w:r w:rsidR="00AC327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epidemiologicznym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</w:p>
    <w:p w14:paraId="3135E1CF" w14:textId="7551FC35" w:rsidR="009C51F9" w:rsidRPr="00273EA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2A7C11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części </w:t>
      </w:r>
      <w:r w:rsidR="00FC74FC">
        <w:rPr>
          <w:rFonts w:asciiTheme="minorHAnsi" w:eastAsiaTheme="minorHAnsi" w:hAnsiTheme="minorHAnsi" w:cstheme="minorHAnsi"/>
          <w:bCs/>
          <w:color w:val="000000"/>
          <w:lang w:eastAsia="en-US"/>
        </w:rPr>
        <w:t>działań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="00255B97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273EAF">
        <w:rPr>
          <w:rFonts w:asciiTheme="minorHAnsi" w:hAnsiTheme="minorHAnsi" w:cstheme="minorHAnsi"/>
        </w:rPr>
        <w:t xml:space="preserve">II. 4 </w:t>
      </w:r>
      <w:r w:rsidR="00BC739F" w:rsidRPr="00273EAF">
        <w:rPr>
          <w:rFonts w:asciiTheme="minorHAnsi" w:hAnsiTheme="minorHAnsi" w:cstheme="minorHAnsi"/>
        </w:rPr>
        <w:t xml:space="preserve">oferty </w:t>
      </w:r>
      <w:r w:rsidR="00630815" w:rsidRPr="00273EAF">
        <w:rPr>
          <w:rFonts w:asciiTheme="minorHAnsi" w:hAnsiTheme="minorHAnsi" w:cstheme="minorHAnsi"/>
        </w:rPr>
        <w:t>"</w:t>
      </w:r>
      <w:r w:rsidR="00630815" w:rsidRPr="00273EAF">
        <w:rPr>
          <w:rFonts w:asciiTheme="minorHAnsi" w:hAnsiTheme="minorHAnsi" w:cstheme="minorHAnsi"/>
          <w:bCs/>
        </w:rPr>
        <w:t xml:space="preserve">Szczegółowy opis </w:t>
      </w:r>
      <w:r w:rsidR="00FC74FC">
        <w:rPr>
          <w:rFonts w:asciiTheme="minorHAnsi" w:hAnsiTheme="minorHAnsi" w:cstheme="minorHAnsi"/>
          <w:bCs/>
        </w:rPr>
        <w:t>działań</w:t>
      </w:r>
      <w:r w:rsidR="00BC739F" w:rsidRPr="00273EAF">
        <w:rPr>
          <w:rFonts w:asciiTheme="minorHAnsi" w:hAnsiTheme="minorHAnsi" w:cstheme="minorHAnsi"/>
        </w:rPr>
        <w:t>”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pandemii, lub innych ograniczeń niezależnych, uniemożliwiających w trybie tradycyjnym prowad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zajęć, zobowiązujemy się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14:paraId="1E6307CE" w14:textId="1E94E1CE" w:rsidR="000F25D8" w:rsidRPr="00273EAF" w:rsidRDefault="006721A0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 w:rsidR="00FC74FC"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</w:t>
      </w:r>
      <w:r w:rsidR="002B0F73" w:rsidRPr="00273EAF">
        <w:rPr>
          <w:rFonts w:asciiTheme="minorHAnsi" w:hAnsiTheme="minorHAnsi" w:cstheme="minorHAnsi"/>
          <w:b/>
        </w:rPr>
        <w:t>harmonogramie realizacji Programu</w:t>
      </w:r>
      <w:r w:rsidR="002B0F73" w:rsidRPr="00273EAF">
        <w:rPr>
          <w:rFonts w:asciiTheme="minorHAnsi" w:hAnsiTheme="minorHAnsi" w:cstheme="minorHAnsi"/>
        </w:rPr>
        <w:t xml:space="preserve"> (część II. 5 oferty) </w:t>
      </w:r>
      <w:r w:rsidR="002B0F73" w:rsidRPr="00273EAF">
        <w:rPr>
          <w:rFonts w:asciiTheme="minorHAnsi" w:hAnsiTheme="minorHAnsi" w:cstheme="minorHAnsi"/>
          <w:b/>
        </w:rPr>
        <w:t>musi być opisane w części II. 4 oferty</w:t>
      </w:r>
      <w:r w:rsidR="002B0F73" w:rsidRPr="00273EAF">
        <w:rPr>
          <w:rFonts w:asciiTheme="minorHAnsi" w:hAnsiTheme="minorHAnsi" w:cstheme="minorHAnsi"/>
        </w:rPr>
        <w:t xml:space="preserve">. </w:t>
      </w:r>
    </w:p>
    <w:p w14:paraId="199B9704" w14:textId="3D8AD8CD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Monitorowanie i ewaluacja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 xml:space="preserve"> (</w:t>
      </w:r>
      <w:r w:rsidR="00522768" w:rsidRPr="00273EAF">
        <w:rPr>
          <w:rFonts w:asciiTheme="minorHAnsi" w:hAnsiTheme="minorHAnsi" w:cstheme="minorHAnsi"/>
          <w:b/>
        </w:rPr>
        <w:t>część</w:t>
      </w:r>
      <w:r w:rsidRPr="00273EAF">
        <w:rPr>
          <w:rFonts w:asciiTheme="minorHAnsi" w:hAnsiTheme="minorHAnsi" w:cstheme="minorHAnsi"/>
          <w:b/>
        </w:rPr>
        <w:t xml:space="preserve"> II.6 oferty)</w:t>
      </w:r>
      <w:r w:rsidRPr="00273EAF">
        <w:rPr>
          <w:rFonts w:asciiTheme="minorHAnsi" w:hAnsiTheme="minorHAnsi" w:cstheme="minorHAnsi"/>
        </w:rPr>
        <w:t xml:space="preserve"> - należy opisać sposób monitorowania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</w:t>
      </w:r>
      <w:r w:rsidR="00522768" w:rsidRPr="00273EAF">
        <w:rPr>
          <w:rFonts w:asciiTheme="minorHAnsi" w:hAnsiTheme="minorHAnsi" w:cstheme="minorHAnsi"/>
        </w:rPr>
        <w:t xml:space="preserve"> zastosowane</w:t>
      </w:r>
      <w:r w:rsidRPr="00273EAF">
        <w:rPr>
          <w:rFonts w:asciiTheme="minorHAnsi" w:hAnsiTheme="minorHAnsi" w:cstheme="minorHAnsi"/>
        </w:rPr>
        <w:t xml:space="preserve"> narzędzia ewaluacyjne np. ankiety, wywiady.</w:t>
      </w:r>
      <w:r w:rsidR="00E459A7" w:rsidRPr="00273EAF">
        <w:rPr>
          <w:rFonts w:asciiTheme="minorHAnsi" w:hAnsiTheme="minorHAnsi" w:cstheme="minorHAnsi"/>
        </w:rPr>
        <w:t xml:space="preserve"> </w:t>
      </w:r>
      <w:r w:rsidR="00E459A7" w:rsidRPr="00273EAF">
        <w:rPr>
          <w:rFonts w:asciiTheme="minorHAnsi" w:hAnsiTheme="minorHAnsi" w:cstheme="minorHAnsi"/>
          <w:color w:val="FF0000"/>
        </w:rPr>
        <w:t xml:space="preserve"> </w:t>
      </w:r>
    </w:p>
    <w:p w14:paraId="1E95CF1D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="00522768" w:rsidRPr="00273EAF">
        <w:rPr>
          <w:rFonts w:asciiTheme="minorHAnsi" w:hAnsiTheme="minorHAnsi" w:cstheme="minorHAnsi"/>
          <w:b/>
        </w:rPr>
        <w:t>części</w:t>
      </w:r>
      <w:r w:rsidRPr="00273EAF">
        <w:rPr>
          <w:rFonts w:asciiTheme="minorHAnsi" w:hAnsiTheme="minorHAnsi" w:cstheme="minorHAnsi"/>
          <w:b/>
        </w:rPr>
        <w:t xml:space="preserve"> II.7</w:t>
      </w:r>
      <w:r w:rsidRPr="00273EAF">
        <w:rPr>
          <w:rFonts w:asciiTheme="minorHAnsi" w:hAnsiTheme="minorHAnsi" w:cstheme="minorHAnsi"/>
        </w:rPr>
        <w:t xml:space="preserve"> oferty należy opisać oczekiwane rezultaty realizowanego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  <w:r w:rsidR="00E459A7" w:rsidRPr="00273EAF">
        <w:rPr>
          <w:rFonts w:asciiTheme="minorHAnsi" w:hAnsiTheme="minorHAnsi" w:cstheme="minorHAnsi"/>
        </w:rPr>
        <w:t xml:space="preserve"> </w:t>
      </w:r>
    </w:p>
    <w:p w14:paraId="68F0A801" w14:textId="77777777" w:rsidR="000F25D8" w:rsidRPr="00273EAF" w:rsidRDefault="00771DC1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273EA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lub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0179AD" w:rsidRPr="00273EA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14:paraId="1A1003F1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259B9F30" w14:textId="3D6EE7C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1787AB48" w14:textId="77777777" w:rsidR="000F25D8" w:rsidRPr="00273EAF" w:rsidRDefault="000179AD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</w:t>
      </w:r>
      <w:r w:rsidR="00F64BBD" w:rsidRPr="00273EAF">
        <w:rPr>
          <w:rFonts w:asciiTheme="minorHAnsi" w:hAnsiTheme="minorHAnsi" w:cstheme="minorHAnsi"/>
          <w:b/>
        </w:rPr>
        <w:t>,</w:t>
      </w:r>
      <w:r w:rsidRPr="00273EAF">
        <w:rPr>
          <w:rFonts w:asciiTheme="minorHAnsi" w:hAnsiTheme="minorHAnsi" w:cstheme="minorHAnsi"/>
        </w:rPr>
        <w:t xml:space="preserve"> składane w związku z zawartą umową</w:t>
      </w:r>
      <w:r w:rsidR="00F64BBD" w:rsidRPr="00273EAF">
        <w:rPr>
          <w:rFonts w:asciiTheme="minorHAnsi" w:hAnsiTheme="minorHAnsi" w:cstheme="minorHAnsi"/>
        </w:rPr>
        <w:t>,</w:t>
      </w:r>
      <w:r w:rsidRPr="00273EAF">
        <w:rPr>
          <w:rFonts w:asciiTheme="minorHAnsi" w:hAnsiTheme="minorHAnsi" w:cstheme="minorHAnsi"/>
        </w:rPr>
        <w:t xml:space="preserve"> </w:t>
      </w:r>
      <w:r w:rsidR="00063F06" w:rsidRPr="00273EAF">
        <w:rPr>
          <w:rFonts w:asciiTheme="minorHAnsi" w:hAnsiTheme="minorHAnsi" w:cstheme="minorHAnsi"/>
        </w:rPr>
        <w:t>nie mogą być dokonywane w zakresie wpływającym na zmianę kryteriów wyboru oferty.</w:t>
      </w:r>
    </w:p>
    <w:p w14:paraId="312495CE" w14:textId="77777777" w:rsidR="00C05FD6" w:rsidRPr="00273EAF" w:rsidRDefault="00D771C0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lastRenderedPageBreak/>
        <w:t xml:space="preserve">Podmiot realizujący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0179AD" w:rsidRPr="00273EAF">
        <w:rPr>
          <w:rFonts w:asciiTheme="minorHAnsi" w:eastAsia="Verdana" w:hAnsiTheme="minorHAnsi" w:cstheme="minorHAnsi"/>
        </w:rPr>
        <w:t xml:space="preserve"> zobowiązany jest do przestrzegania </w:t>
      </w:r>
      <w:r w:rsidR="002A7C11" w:rsidRPr="00273EAF">
        <w:rPr>
          <w:rFonts w:asciiTheme="minorHAnsi" w:eastAsia="Verdana" w:hAnsiTheme="minorHAnsi" w:cstheme="minorHAnsi"/>
        </w:rPr>
        <w:t xml:space="preserve">przepisów </w:t>
      </w:r>
      <w:r w:rsidR="00A6317A" w:rsidRPr="00273EAF">
        <w:rPr>
          <w:rFonts w:asciiTheme="minorHAnsi" w:eastAsia="Verdana" w:hAnsiTheme="minorHAnsi" w:cstheme="minorHAnsi"/>
        </w:rPr>
        <w:t xml:space="preserve">ustawy z dnia 13 maja 2016 r. </w:t>
      </w:r>
      <w:r w:rsidR="000179AD" w:rsidRPr="00273EA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273EAF">
        <w:rPr>
          <w:rFonts w:asciiTheme="minorHAnsi" w:eastAsia="Verdana" w:hAnsiTheme="minorHAnsi" w:cstheme="minorHAnsi"/>
        </w:rPr>
        <w:t>ą na tle seksualnym</w:t>
      </w:r>
      <w:r w:rsidR="002A7C11" w:rsidRPr="00273EAF">
        <w:rPr>
          <w:rFonts w:asciiTheme="minorHAnsi" w:eastAsia="Verdana" w:hAnsiTheme="minorHAnsi" w:cstheme="minorHAnsi"/>
        </w:rPr>
        <w:t>,</w:t>
      </w:r>
      <w:r w:rsidR="00E64BF5"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w szczególności art. 21</w:t>
      </w:r>
      <w:r w:rsidR="002A7C11" w:rsidRPr="00273EAF">
        <w:rPr>
          <w:rFonts w:asciiTheme="minorHAnsi" w:eastAsia="Verdana" w:hAnsiTheme="minorHAnsi" w:cstheme="minorHAnsi"/>
        </w:rPr>
        <w:t>:</w:t>
      </w:r>
      <w:r w:rsidR="000179AD" w:rsidRPr="00273EAF">
        <w:rPr>
          <w:rFonts w:asciiTheme="minorHAnsi" w:eastAsia="Verdana" w:hAnsiTheme="minorHAnsi" w:cstheme="minorHAnsi"/>
        </w:rPr>
        <w:t xml:space="preserve">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F8EE72" w14:textId="77777777" w:rsidR="00C05FD6" w:rsidRPr="00273EAF" w:rsidRDefault="009A6D05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>Oferent ma obowiązek na bieżąco śledzić i respektować umieszczane na stronach internetowych Głównego Inspektoratu Sanitarnego i Ministerstwa Zdrowia, wytyczne i zalecenia dotyczące epidemii,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06E75984" w14:textId="1DEB1D60" w:rsidR="00C05FD6" w:rsidRPr="00273EAF" w:rsidRDefault="00255B97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73EAF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z dnia 19 lipca 2019 r. o zapewnianiu dostępności osobom ze szczególnymi potrzebami (</w:t>
      </w:r>
      <w:r w:rsidR="00C94B67" w:rsidRPr="00273EAF">
        <w:rPr>
          <w:rFonts w:asciiTheme="minorHAnsi" w:hAnsiTheme="minorHAnsi" w:cstheme="minorHAnsi"/>
        </w:rPr>
        <w:t>Dz. U. z 2020 r. poz. 1062 z późn. zm.)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4384AB56" w14:textId="5D5C3D36" w:rsidR="00C05FD6" w:rsidRPr="00273EAF" w:rsidRDefault="002664F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273EAF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 w:rsidRPr="00273EAF">
        <w:rPr>
          <w:rFonts w:asciiTheme="minorHAnsi" w:eastAsia="Verdana" w:hAnsiTheme="minorHAnsi" w:cstheme="minorHAnsi"/>
          <w:color w:val="000000" w:themeColor="text1"/>
        </w:rPr>
        <w:t>Program</w:t>
      </w:r>
      <w:r w:rsidRPr="00273EAF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 xml:space="preserve">zobowiązany jest do przestrzegania </w:t>
      </w:r>
      <w:r w:rsidR="00C94B67" w:rsidRPr="00273EAF">
        <w:rPr>
          <w:rFonts w:asciiTheme="minorHAnsi" w:hAnsiTheme="minorHAnsi" w:cstheme="minorHAnsi"/>
          <w:bCs/>
          <w:color w:val="000000"/>
        </w:rPr>
        <w:t xml:space="preserve">przepisów </w:t>
      </w:r>
      <w:r w:rsidRPr="00273EAF">
        <w:rPr>
          <w:rFonts w:asciiTheme="minorHAnsi" w:hAnsiTheme="minorHAnsi" w:cstheme="minorHAnsi"/>
          <w:bCs/>
          <w:color w:val="000000"/>
        </w:rPr>
        <w:t>ustawy z dnia 4 kwietnia 2019</w:t>
      </w:r>
      <w:r w:rsidR="005D23F5" w:rsidRPr="00273EAF">
        <w:rPr>
          <w:rFonts w:asciiTheme="minorHAnsi" w:hAnsiTheme="minorHAnsi" w:cstheme="minorHAnsi"/>
          <w:bCs/>
          <w:color w:val="000000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</w:t>
      </w:r>
      <w:r w:rsidR="00C94B67" w:rsidRPr="00273EAF">
        <w:rPr>
          <w:rFonts w:asciiTheme="minorHAnsi" w:hAnsiTheme="minorHAnsi" w:cstheme="minorHAnsi"/>
        </w:rPr>
        <w:t xml:space="preserve"> (Dz. U.</w:t>
      </w:r>
      <w:r w:rsidR="002E6ED4" w:rsidRPr="00273EAF">
        <w:rPr>
          <w:rFonts w:asciiTheme="minorHAnsi" w:hAnsiTheme="minorHAnsi" w:cstheme="minorHAnsi"/>
        </w:rPr>
        <w:t xml:space="preserve"> z 2019 r. </w:t>
      </w:r>
      <w:r w:rsidR="00C94B67" w:rsidRPr="00273EAF">
        <w:rPr>
          <w:rFonts w:asciiTheme="minorHAnsi" w:hAnsiTheme="minorHAnsi" w:cstheme="minorHAnsi"/>
        </w:rPr>
        <w:t xml:space="preserve"> poz. 848 z późn. zm.)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76AB1F2E" w14:textId="77777777" w:rsidR="00C05FD6" w:rsidRPr="00273EAF" w:rsidRDefault="005D3C5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74F8FED" w14:textId="06E6C575" w:rsidR="00C1409A" w:rsidRPr="00273EAF" w:rsidRDefault="00C1409A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 xml:space="preserve">Szczegółowe i ostateczne warunki realizacji zadania 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3CDA3BD2" w:rsidR="00C05FD6" w:rsidRPr="00273EAF" w:rsidRDefault="009A3AD5" w:rsidP="00A64478">
      <w:pPr>
        <w:pStyle w:val="Akapitzlist"/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 xml:space="preserve">, </w:t>
      </w:r>
      <w:r w:rsidR="00406D8E" w:rsidRPr="00273EAF">
        <w:rPr>
          <w:rFonts w:asciiTheme="minorHAnsi" w:hAnsiTheme="minorHAnsi" w:cstheme="minorHAnsi"/>
        </w:rPr>
        <w:t xml:space="preserve">będą mogły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7312CF65" w:rsidR="00C05FD6" w:rsidRPr="00273EAF" w:rsidRDefault="003C641F" w:rsidP="00A64478">
      <w:pPr>
        <w:pStyle w:val="Akapitzlist"/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osobno na rok 2022 i na rok 2023. </w:t>
      </w:r>
    </w:p>
    <w:p w14:paraId="142D1626" w14:textId="77777777" w:rsidR="00C05FD6" w:rsidRPr="00273EAF" w:rsidRDefault="009F56A9" w:rsidP="00A64478">
      <w:pPr>
        <w:pStyle w:val="Akapitzlist"/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A64478">
      <w:pPr>
        <w:pStyle w:val="Akapitzlist"/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49F0D4F6" w14:textId="5280F41D" w:rsidR="00406D8E" w:rsidRPr="00273EAF" w:rsidRDefault="00406D8E" w:rsidP="00A64478">
      <w:pPr>
        <w:pStyle w:val="Akapitzlist"/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2021 r. poz. 217 z późn. zm.), w sposób umożliwiający identyfikację poszczególnych operacji księgowych.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77777777" w:rsidR="00C05FD6" w:rsidRPr="00273EAF" w:rsidRDefault="00E26C2F" w:rsidP="00A64478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2392FF0" w:rsidR="00E26C2F" w:rsidRPr="00273EAF" w:rsidRDefault="00E26C2F" w:rsidP="00A64478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14:paraId="4AB37475" w14:textId="77777777" w:rsidR="00C05FD6" w:rsidRPr="00273EAF" w:rsidRDefault="00E26C2F" w:rsidP="00A64478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A64478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A64478">
      <w:pPr>
        <w:numPr>
          <w:ilvl w:val="1"/>
          <w:numId w:val="10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A64478">
      <w:pPr>
        <w:numPr>
          <w:ilvl w:val="0"/>
          <w:numId w:val="10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 upływie terminu składania ofert nie podlegają one uzupełnieniu ani korekcie.</w:t>
      </w:r>
    </w:p>
    <w:p w14:paraId="38DE83DF" w14:textId="77777777" w:rsidR="00C05FD6" w:rsidRPr="00273EAF" w:rsidRDefault="00E26C2F" w:rsidP="00A64478">
      <w:pPr>
        <w:numPr>
          <w:ilvl w:val="0"/>
          <w:numId w:val="10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A64478">
      <w:pPr>
        <w:numPr>
          <w:ilvl w:val="0"/>
          <w:numId w:val="10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A64478">
      <w:pPr>
        <w:numPr>
          <w:ilvl w:val="0"/>
          <w:numId w:val="10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A64478">
      <w:pPr>
        <w:numPr>
          <w:ilvl w:val="0"/>
          <w:numId w:val="10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A64478">
      <w:pPr>
        <w:numPr>
          <w:ilvl w:val="0"/>
          <w:numId w:val="10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A64478">
      <w:pPr>
        <w:pStyle w:val="Akapitzlist"/>
        <w:numPr>
          <w:ilvl w:val="3"/>
          <w:numId w:val="10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A64478">
      <w:pPr>
        <w:pStyle w:val="Akapitzlist"/>
        <w:numPr>
          <w:ilvl w:val="3"/>
          <w:numId w:val="10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A64478">
      <w:pPr>
        <w:pStyle w:val="Akapitzlist"/>
        <w:numPr>
          <w:ilvl w:val="3"/>
          <w:numId w:val="10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A64478">
      <w:pPr>
        <w:pStyle w:val="Akapitzlist"/>
        <w:numPr>
          <w:ilvl w:val="3"/>
          <w:numId w:val="10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301B8EA4" w14:textId="35F2EFC6" w:rsidR="00D771C0" w:rsidRPr="00273EAF" w:rsidRDefault="00D771C0" w:rsidP="00A64478">
      <w:pPr>
        <w:pStyle w:val="Akapitzlist"/>
        <w:numPr>
          <w:ilvl w:val="3"/>
          <w:numId w:val="10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Oświadczenie oferenta według wzoru stanowiącego </w:t>
      </w:r>
      <w:r w:rsidRPr="00273EAF">
        <w:rPr>
          <w:rFonts w:asciiTheme="minorHAnsi" w:hAnsiTheme="minorHAnsi" w:cstheme="minorHAnsi"/>
          <w:b/>
        </w:rPr>
        <w:t>załącznik nr 3</w:t>
      </w:r>
      <w:r w:rsidRPr="00273EAF">
        <w:rPr>
          <w:rFonts w:asciiTheme="minorHAnsi" w:hAnsiTheme="minorHAnsi" w:cstheme="minorHAnsi"/>
        </w:rPr>
        <w:t xml:space="preserve"> do ogłoszenia</w:t>
      </w:r>
      <w:r w:rsidR="00D67616" w:rsidRPr="00273EAF">
        <w:rPr>
          <w:rFonts w:asciiTheme="minorHAnsi" w:hAnsiTheme="minorHAnsi" w:cstheme="minorHAnsi"/>
        </w:rPr>
        <w:t>.</w:t>
      </w:r>
    </w:p>
    <w:p w14:paraId="0116B1A1" w14:textId="610772E8" w:rsidR="00D67616" w:rsidRPr="00273EAF" w:rsidRDefault="00C05FD6" w:rsidP="00C05FD6">
      <w:pPr>
        <w:spacing w:before="120" w:after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U</w:t>
      </w:r>
      <w:r w:rsidR="00D67616" w:rsidRPr="00273EAF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C05FD6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C05FD6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C05FD6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C05FD6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77777777" w:rsidR="00C05FD6" w:rsidRPr="00273EAF" w:rsidRDefault="00E72CDB" w:rsidP="00A64478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0DFD2879" w:rsidR="00C05FD6" w:rsidRPr="00273EAF" w:rsidRDefault="00E72CDB" w:rsidP="00A64478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lastRenderedPageBreak/>
        <w:t xml:space="preserve">Złożenie oferty/ofert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Oferty złożone po wyznaczonym terminie pozostaną bez rozpatrzenia.</w:t>
      </w:r>
    </w:p>
    <w:p w14:paraId="07A6E89F" w14:textId="77777777" w:rsidR="00C05FD6" w:rsidRPr="00273EAF" w:rsidRDefault="00F022AF" w:rsidP="00A64478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A64478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1DC2F309" w:rsidR="00F022AF" w:rsidRPr="00273EAF" w:rsidRDefault="00F022AF" w:rsidP="00A64478">
      <w:pPr>
        <w:pStyle w:val="Akapitzlist"/>
        <w:numPr>
          <w:ilvl w:val="0"/>
          <w:numId w:val="11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5D2234" w:rsidRPr="00273EAF">
        <w:rPr>
          <w:rFonts w:asciiTheme="minorHAnsi" w:eastAsia="Verdana" w:hAnsiTheme="minorHAnsi" w:cstheme="minorHAnsi"/>
          <w:color w:val="000000"/>
        </w:rPr>
        <w:t>nia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77777777" w:rsidR="00E72CDB" w:rsidRPr="00273EAF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C05FD6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3B41E5A1" w:rsidR="00E72CDB" w:rsidRPr="00273EAF" w:rsidRDefault="00E72CDB" w:rsidP="00C05FD6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komplet dokumentów i oświadcze</w:t>
      </w:r>
      <w:r w:rsidR="00496F6E" w:rsidRPr="00273EAF">
        <w:rPr>
          <w:rFonts w:asciiTheme="minorHAnsi" w:hAnsiTheme="minorHAnsi" w:cstheme="minorHAnsi"/>
        </w:rPr>
        <w:t>nie</w:t>
      </w:r>
      <w:r w:rsidRPr="00273EAF">
        <w:rPr>
          <w:rFonts w:asciiTheme="minorHAnsi" w:hAnsiTheme="minorHAnsi" w:cstheme="minorHAnsi"/>
        </w:rPr>
        <w:t>, o których mowa w ogłoszeniu.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715E4F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53065057" w:rsidR="00914F6A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merytorycznej </w:t>
      </w:r>
      <w:r w:rsidR="00F022AF" w:rsidRPr="004B1468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0245C3" w:rsidRPr="004B1468">
        <w:rPr>
          <w:rFonts w:asciiTheme="minorHAnsi" w:hAnsiTheme="minorHAnsi" w:cstheme="minorHAnsi"/>
        </w:rPr>
        <w:t>8</w:t>
      </w:r>
      <w:r w:rsidR="004B1468" w:rsidRPr="004B1468">
        <w:rPr>
          <w:rFonts w:asciiTheme="minorHAnsi" w:hAnsiTheme="minorHAnsi" w:cstheme="minorHAnsi"/>
        </w:rPr>
        <w:t>2</w:t>
      </w:r>
      <w:r w:rsidR="00F022AF" w:rsidRPr="004B1468">
        <w:rPr>
          <w:rFonts w:asciiTheme="minorHAnsi" w:hAnsiTheme="minorHAnsi" w:cstheme="minorHAnsi"/>
        </w:rPr>
        <w:t>)</w:t>
      </w:r>
      <w:r w:rsidR="00733055" w:rsidRPr="004B1468">
        <w:rPr>
          <w:rFonts w:asciiTheme="minorHAnsi" w:hAnsiTheme="minorHAnsi" w:cstheme="minorHAnsi"/>
        </w:rPr>
        <w:t>.</w:t>
      </w:r>
      <w:r w:rsidR="00733055" w:rsidRPr="00273EAF">
        <w:rPr>
          <w:rFonts w:asciiTheme="minorHAnsi" w:hAnsiTheme="minorHAnsi" w:cstheme="minorHAnsi"/>
        </w:rPr>
        <w:t xml:space="preserve"> </w:t>
      </w:r>
    </w:p>
    <w:p w14:paraId="5ECBCFEB" w14:textId="77777777" w:rsidR="000245C3" w:rsidRPr="00273EAF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273EAF">
        <w:rPr>
          <w:rFonts w:asciiTheme="minorHAnsi" w:hAnsiTheme="minorHAnsi" w:cstheme="minorHAnsi"/>
          <w:b/>
          <w:bCs/>
        </w:rPr>
        <w:t>N</w:t>
      </w:r>
      <w:r w:rsidR="00733055" w:rsidRPr="00273EAF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D042C6" w:rsidRDefault="007F577F" w:rsidP="006659A0">
      <w:pPr>
        <w:pStyle w:val="Akapitzlist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spójność celu i warunków ogłoszenia konkursowego z ofertą, w tym z zakresem merytorycznym i rzeczowym, harmonogramem oraz kosztorysem</w:t>
      </w:r>
      <w:r w:rsidR="00DF4E0D" w:rsidRPr="00273EAF">
        <w:rPr>
          <w:rFonts w:asciiTheme="minorHAnsi" w:hAnsiTheme="minorHAnsi" w:cstheme="minorHAnsi"/>
        </w:rPr>
        <w:t xml:space="preserve"> (jeśli oferta nie jest </w:t>
      </w:r>
      <w:r w:rsidR="00DF4E0D" w:rsidRPr="00273EAF">
        <w:rPr>
          <w:rFonts w:asciiTheme="minorHAnsi" w:hAnsiTheme="minorHAnsi" w:cstheme="minorHAnsi"/>
        </w:rPr>
        <w:lastRenderedPageBreak/>
        <w:t>spójna z celami i warunkami ogłoszenia konkursowego zostaje odrzucona i nie podlega dalszej ocenie)</w:t>
      </w:r>
      <w:r w:rsidR="00DF4E0D" w:rsidRPr="00D042C6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F4E0D" w:rsidRPr="00273EAF">
        <w:rPr>
          <w:rFonts w:asciiTheme="minorHAnsi" w:hAnsiTheme="minorHAnsi" w:cstheme="minorHAnsi"/>
        </w:rPr>
        <w:t>0 lub 1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;</w:t>
      </w:r>
    </w:p>
    <w:p w14:paraId="0EABCC87" w14:textId="6F1200C1" w:rsidR="00D042C6" w:rsidRPr="002302A1" w:rsidRDefault="006E30B3" w:rsidP="00D042C6">
      <w:pPr>
        <w:pStyle w:val="Akapitzlist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D042C6" w:rsidRPr="002302A1">
        <w:rPr>
          <w:rFonts w:asciiTheme="minorHAnsi" w:hAnsiTheme="minorHAnsi" w:cstheme="minorHAnsi"/>
        </w:rPr>
        <w:t xml:space="preserve">artość merytoryczna oferty </w:t>
      </w:r>
      <w:r w:rsidR="002302A1" w:rsidRPr="002302A1">
        <w:rPr>
          <w:rFonts w:asciiTheme="minorHAnsi" w:hAnsiTheme="minorHAnsi" w:cstheme="minorHAnsi"/>
        </w:rPr>
        <w:t>(</w:t>
      </w:r>
      <w:r w:rsidR="00D042C6" w:rsidRPr="002302A1">
        <w:rPr>
          <w:rFonts w:asciiTheme="minorHAnsi" w:hAnsiTheme="minorHAnsi" w:cstheme="minorHAnsi"/>
        </w:rPr>
        <w:t>0-10 pkt</w:t>
      </w:r>
      <w:r w:rsidR="002302A1" w:rsidRPr="002302A1">
        <w:rPr>
          <w:rFonts w:asciiTheme="minorHAnsi" w:hAnsiTheme="minorHAnsi" w:cstheme="minorHAnsi"/>
        </w:rPr>
        <w:t>)</w:t>
      </w:r>
      <w:r w:rsidR="00D042C6" w:rsidRPr="002302A1">
        <w:rPr>
          <w:rFonts w:asciiTheme="minorHAnsi" w:hAnsiTheme="minorHAnsi" w:cstheme="minorHAnsi"/>
        </w:rPr>
        <w:t>.</w:t>
      </w:r>
    </w:p>
    <w:p w14:paraId="32213902" w14:textId="434C3457" w:rsidR="00713613" w:rsidRPr="00273EAF" w:rsidRDefault="007F577F" w:rsidP="00713613">
      <w:pPr>
        <w:pStyle w:val="Akapitzlist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273EAF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 xml:space="preserve">, aktualnych średnich cen i stawek na rynku usług </w:t>
      </w:r>
      <w:r w:rsidR="002302A1">
        <w:rPr>
          <w:rFonts w:asciiTheme="minorHAnsi" w:hAnsiTheme="minorHAnsi" w:cstheme="minorHAnsi"/>
        </w:rPr>
        <w:t>(</w:t>
      </w:r>
      <w:r w:rsidRPr="00273EAF">
        <w:rPr>
          <w:rFonts w:asciiTheme="minorHAnsi" w:hAnsiTheme="minorHAnsi" w:cstheme="minorHAnsi"/>
        </w:rPr>
        <w:t>0-20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;</w:t>
      </w:r>
    </w:p>
    <w:p w14:paraId="4996AA60" w14:textId="4E229801" w:rsidR="00713613" w:rsidRPr="002302A1" w:rsidRDefault="00713613" w:rsidP="00713613">
      <w:pPr>
        <w:pStyle w:val="Akapitzlist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273EAF">
        <w:rPr>
          <w:rFonts w:asciiTheme="minorHAnsi" w:hAnsiTheme="minorHAnsi" w:cstheme="minorHAnsi"/>
          <w:bCs/>
        </w:rPr>
        <w:t xml:space="preserve">liczba uczniów objętych </w:t>
      </w:r>
      <w:r w:rsidR="00AA59EA" w:rsidRPr="00273EAF">
        <w:rPr>
          <w:rFonts w:asciiTheme="minorHAnsi" w:hAnsiTheme="minorHAnsi" w:cstheme="minorHAnsi"/>
          <w:bCs/>
        </w:rPr>
        <w:t>programem</w:t>
      </w:r>
      <w:r w:rsidR="00AA59EA" w:rsidRPr="00F61981">
        <w:rPr>
          <w:rFonts w:asciiTheme="minorHAnsi" w:hAnsiTheme="minorHAnsi" w:cstheme="minorHAnsi"/>
          <w:bCs/>
          <w:color w:val="FF0000"/>
        </w:rPr>
        <w:t xml:space="preserve"> </w:t>
      </w:r>
      <w:r w:rsidR="00AA59EA" w:rsidRPr="002302A1">
        <w:rPr>
          <w:rFonts w:asciiTheme="minorHAnsi" w:hAnsiTheme="minorHAnsi" w:cstheme="minorHAnsi"/>
          <w:bCs/>
        </w:rPr>
        <w:t>(</w:t>
      </w:r>
      <w:r w:rsidR="00D042C6" w:rsidRPr="002302A1">
        <w:rPr>
          <w:rFonts w:asciiTheme="minorHAnsi" w:hAnsiTheme="minorHAnsi" w:cstheme="minorHAnsi"/>
          <w:bCs/>
        </w:rPr>
        <w:t xml:space="preserve">planowanie dotyczy </w:t>
      </w:r>
      <w:r w:rsidRPr="002302A1">
        <w:rPr>
          <w:rFonts w:asciiTheme="minorHAnsi" w:hAnsiTheme="minorHAnsi" w:cstheme="minorHAnsi"/>
          <w:bCs/>
        </w:rPr>
        <w:t>uczni</w:t>
      </w:r>
      <w:r w:rsidR="00D042C6" w:rsidRPr="002302A1">
        <w:rPr>
          <w:rFonts w:asciiTheme="minorHAnsi" w:hAnsiTheme="minorHAnsi" w:cstheme="minorHAnsi"/>
          <w:bCs/>
        </w:rPr>
        <w:t>ów</w:t>
      </w:r>
      <w:r w:rsidRPr="002302A1">
        <w:rPr>
          <w:rFonts w:asciiTheme="minorHAnsi" w:hAnsiTheme="minorHAnsi" w:cstheme="minorHAnsi"/>
          <w:bCs/>
        </w:rPr>
        <w:t xml:space="preserve"> ze szkoły, w której jest gabinet dentystyczny oraz z innych szkół)</w:t>
      </w:r>
      <w:r w:rsidR="00EF02E5" w:rsidRPr="002302A1">
        <w:rPr>
          <w:rFonts w:asciiTheme="minorHAnsi" w:hAnsiTheme="minorHAnsi" w:cstheme="minorHAnsi"/>
          <w:bCs/>
        </w:rPr>
        <w:t xml:space="preserve"> </w:t>
      </w:r>
      <w:r w:rsidR="002302A1" w:rsidRPr="002302A1">
        <w:rPr>
          <w:rFonts w:asciiTheme="minorHAnsi" w:hAnsiTheme="minorHAnsi" w:cstheme="minorHAnsi"/>
          <w:bCs/>
        </w:rPr>
        <w:t>(0-10 pkt)</w:t>
      </w:r>
      <w:r w:rsidR="002302A1">
        <w:rPr>
          <w:rFonts w:asciiTheme="minorHAnsi" w:hAnsiTheme="minorHAnsi" w:cstheme="minorHAnsi"/>
          <w:bCs/>
        </w:rPr>
        <w:t>:</w:t>
      </w:r>
    </w:p>
    <w:p w14:paraId="25C70669" w14:textId="721644DF" w:rsidR="00713613" w:rsidRPr="002302A1" w:rsidRDefault="00F61981" w:rsidP="00713613">
      <w:pPr>
        <w:pStyle w:val="Akapitzlist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302A1">
        <w:rPr>
          <w:rFonts w:asciiTheme="minorHAnsi" w:hAnsiTheme="minorHAnsi" w:cstheme="minorHAnsi"/>
        </w:rPr>
        <w:t>p</w:t>
      </w:r>
      <w:r w:rsidR="00713613" w:rsidRPr="002302A1">
        <w:rPr>
          <w:rFonts w:asciiTheme="minorHAnsi" w:hAnsiTheme="minorHAnsi" w:cstheme="minorHAnsi"/>
        </w:rPr>
        <w:t xml:space="preserve">owyżej </w:t>
      </w:r>
      <w:r w:rsidR="00D042C6" w:rsidRPr="002302A1">
        <w:rPr>
          <w:rFonts w:asciiTheme="minorHAnsi" w:hAnsiTheme="minorHAnsi" w:cstheme="minorHAnsi"/>
        </w:rPr>
        <w:t>500</w:t>
      </w:r>
      <w:r w:rsidRPr="002302A1">
        <w:rPr>
          <w:rFonts w:asciiTheme="minorHAnsi" w:hAnsiTheme="minorHAnsi" w:cstheme="minorHAnsi"/>
        </w:rPr>
        <w:t xml:space="preserve"> uczniów</w:t>
      </w:r>
      <w:r w:rsidR="00713613" w:rsidRPr="002302A1">
        <w:rPr>
          <w:rFonts w:asciiTheme="minorHAnsi" w:hAnsiTheme="minorHAnsi" w:cstheme="minorHAnsi"/>
        </w:rPr>
        <w:t xml:space="preserve"> - 10 pkt</w:t>
      </w:r>
    </w:p>
    <w:p w14:paraId="5F4DBBF7" w14:textId="3A662008" w:rsidR="00713613" w:rsidRPr="00273EAF" w:rsidRDefault="00F61981" w:rsidP="00713613">
      <w:pPr>
        <w:pStyle w:val="Akapitzlist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 400 do 500 uczniów</w:t>
      </w:r>
      <w:r w:rsidR="00713613" w:rsidRPr="00273EAF">
        <w:rPr>
          <w:rFonts w:asciiTheme="minorHAnsi" w:hAnsiTheme="minorHAnsi" w:cstheme="minorHAnsi"/>
        </w:rPr>
        <w:t xml:space="preserve"> - 8 pkt</w:t>
      </w:r>
    </w:p>
    <w:p w14:paraId="4430DA0F" w14:textId="3BBE1D69" w:rsidR="00713613" w:rsidRPr="00273EAF" w:rsidRDefault="00F61981" w:rsidP="00713613">
      <w:pPr>
        <w:pStyle w:val="Akapitzlist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 300 do 400 </w:t>
      </w:r>
      <w:r w:rsidR="00713613" w:rsidRPr="00273E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uczniów</w:t>
      </w:r>
      <w:r w:rsidRPr="00273EAF">
        <w:rPr>
          <w:rFonts w:asciiTheme="minorHAnsi" w:hAnsiTheme="minorHAnsi" w:cstheme="minorHAnsi"/>
        </w:rPr>
        <w:t xml:space="preserve"> </w:t>
      </w:r>
      <w:r w:rsidR="00713613" w:rsidRPr="00273EAF">
        <w:rPr>
          <w:rFonts w:asciiTheme="minorHAnsi" w:hAnsiTheme="minorHAnsi" w:cstheme="minorHAnsi"/>
        </w:rPr>
        <w:t>- 6 pkt</w:t>
      </w:r>
    </w:p>
    <w:p w14:paraId="212A376F" w14:textId="1D08AAFC" w:rsidR="00713613" w:rsidRPr="00273EAF" w:rsidRDefault="00F61981" w:rsidP="006B7BC7">
      <w:pPr>
        <w:pStyle w:val="Akapitzlist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 200 do 100 uczniów</w:t>
      </w:r>
      <w:r w:rsidR="00713613" w:rsidRPr="00273E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 w:rsidR="00713613" w:rsidRPr="00273EAF">
        <w:rPr>
          <w:rFonts w:asciiTheme="minorHAnsi" w:hAnsiTheme="minorHAnsi" w:cstheme="minorHAnsi"/>
        </w:rPr>
        <w:t xml:space="preserve"> 4</w:t>
      </w:r>
      <w:r>
        <w:rPr>
          <w:rFonts w:asciiTheme="minorHAnsi" w:hAnsiTheme="minorHAnsi" w:cstheme="minorHAnsi"/>
        </w:rPr>
        <w:t xml:space="preserve"> </w:t>
      </w:r>
      <w:r w:rsidR="00713613" w:rsidRPr="00273EAF">
        <w:rPr>
          <w:rFonts w:asciiTheme="minorHAnsi" w:hAnsiTheme="minorHAnsi" w:cstheme="minorHAnsi"/>
        </w:rPr>
        <w:t>pkt</w:t>
      </w:r>
    </w:p>
    <w:p w14:paraId="1D0706B7" w14:textId="1659DB8F" w:rsidR="000245C3" w:rsidRPr="00273EAF" w:rsidRDefault="00F61981" w:rsidP="007A1FC0">
      <w:pPr>
        <w:pStyle w:val="Akapitzlist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poniżej 100</w:t>
      </w:r>
      <w:r w:rsidR="004B1468">
        <w:rPr>
          <w:rFonts w:asciiTheme="minorHAnsi" w:hAnsiTheme="minorHAnsi" w:cstheme="minorHAnsi"/>
        </w:rPr>
        <w:t xml:space="preserve"> uczniów</w:t>
      </w:r>
      <w:r w:rsidR="00AA59EA" w:rsidRPr="00A34A34">
        <w:rPr>
          <w:rFonts w:asciiTheme="minorHAnsi" w:hAnsiTheme="minorHAnsi" w:cstheme="minorHAnsi"/>
        </w:rPr>
        <w:t xml:space="preserve"> -</w:t>
      </w:r>
      <w:r w:rsidR="00713613" w:rsidRPr="00A34A3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0</w:t>
      </w:r>
      <w:r w:rsidR="00A34A34" w:rsidRPr="00A34A34">
        <w:rPr>
          <w:rFonts w:asciiTheme="minorHAnsi" w:hAnsiTheme="minorHAnsi" w:cstheme="minorHAnsi"/>
        </w:rPr>
        <w:t xml:space="preserve"> pkt</w:t>
      </w:r>
    </w:p>
    <w:p w14:paraId="25871191" w14:textId="633E5E3F" w:rsidR="00733055" w:rsidRPr="00273EAF" w:rsidRDefault="007F577F" w:rsidP="006659A0">
      <w:pPr>
        <w:pStyle w:val="Akapitzlist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273EAF">
        <w:rPr>
          <w:rFonts w:asciiTheme="minorHAnsi" w:hAnsiTheme="minorHAnsi" w:cstheme="minorHAnsi"/>
        </w:rPr>
        <w:t>doświadczenie w</w:t>
      </w:r>
      <w:r w:rsidR="00225B1D" w:rsidRPr="00273EAF">
        <w:rPr>
          <w:rFonts w:asciiTheme="minorHAnsi" w:hAnsiTheme="minorHAnsi" w:cstheme="minorHAnsi"/>
        </w:rPr>
        <w:t xml:space="preserve"> udzielaniu świadczeń stomatologicznych dla dzieci i młodzieży</w:t>
      </w:r>
      <w:r w:rsidRPr="00273EAF">
        <w:rPr>
          <w:rFonts w:asciiTheme="minorHAnsi" w:hAnsiTheme="minorHAnsi" w:cstheme="minorHAnsi"/>
        </w:rPr>
        <w:t xml:space="preserve"> </w:t>
      </w:r>
      <w:r w:rsidR="00225B1D" w:rsidRPr="00273EAF">
        <w:rPr>
          <w:rFonts w:asciiTheme="minorHAnsi" w:hAnsiTheme="minorHAnsi" w:cstheme="minorHAnsi"/>
        </w:rPr>
        <w:t xml:space="preserve">i/lub </w:t>
      </w:r>
      <w:r w:rsidRPr="00273EAF">
        <w:rPr>
          <w:rFonts w:asciiTheme="minorHAnsi" w:hAnsiTheme="minorHAnsi" w:cstheme="minorHAnsi"/>
        </w:rPr>
        <w:t xml:space="preserve">realizacji </w:t>
      </w:r>
      <w:r w:rsidR="00AE1734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rogramów</w:t>
      </w:r>
      <w:r w:rsidRPr="00273EAF">
        <w:rPr>
          <w:rFonts w:asciiTheme="minorHAnsi" w:hAnsiTheme="minorHAnsi" w:cstheme="minorHAnsi"/>
        </w:rPr>
        <w:t xml:space="preserve"> </w:t>
      </w:r>
      <w:r w:rsidR="00F978E6" w:rsidRPr="00273EAF">
        <w:rPr>
          <w:rFonts w:asciiTheme="minorHAnsi" w:hAnsiTheme="minorHAnsi" w:cstheme="minorHAnsi"/>
        </w:rPr>
        <w:t>zdrowotnych</w:t>
      </w:r>
      <w:r w:rsidR="00183B06" w:rsidRPr="00273EAF">
        <w:rPr>
          <w:rFonts w:asciiTheme="minorHAnsi" w:hAnsiTheme="minorHAnsi" w:cstheme="minorHAnsi"/>
        </w:rPr>
        <w:t xml:space="preserve">/polityki zdrowotnej </w:t>
      </w:r>
      <w:r w:rsidR="002302A1">
        <w:rPr>
          <w:rFonts w:asciiTheme="minorHAnsi" w:hAnsiTheme="minorHAnsi" w:cstheme="minorHAnsi"/>
        </w:rPr>
        <w:t>(</w:t>
      </w:r>
      <w:r w:rsidR="003A154F" w:rsidRPr="00273EAF">
        <w:rPr>
          <w:rFonts w:asciiTheme="minorHAnsi" w:hAnsiTheme="minorHAnsi" w:cstheme="minorHAnsi"/>
        </w:rPr>
        <w:t>0</w:t>
      </w:r>
      <w:r w:rsidR="00BF52FB" w:rsidRPr="00273EAF">
        <w:rPr>
          <w:rFonts w:asciiTheme="minorHAnsi" w:hAnsiTheme="minorHAnsi" w:cstheme="minorHAnsi"/>
        </w:rPr>
        <w:t>-</w:t>
      </w:r>
      <w:r w:rsidR="0083483D" w:rsidRPr="00273EAF">
        <w:rPr>
          <w:rFonts w:asciiTheme="minorHAnsi" w:hAnsiTheme="minorHAnsi" w:cstheme="minorHAnsi"/>
        </w:rPr>
        <w:t>10</w:t>
      </w:r>
      <w:r w:rsidRPr="00273EAF">
        <w:rPr>
          <w:rFonts w:asciiTheme="minorHAnsi" w:hAnsiTheme="minorHAnsi" w:cstheme="minorHAnsi"/>
        </w:rPr>
        <w:t xml:space="preserve">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22201BAB" w14:textId="7E58D6B8" w:rsidR="00BF52FB" w:rsidRPr="00273EAF" w:rsidRDefault="00BF52FB" w:rsidP="006659A0">
      <w:pPr>
        <w:pStyle w:val="Akapitzlist"/>
        <w:numPr>
          <w:ilvl w:val="0"/>
          <w:numId w:val="34"/>
        </w:num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5</w:t>
      </w:r>
      <w:r w:rsidR="00DC092A" w:rsidRPr="00273EAF">
        <w:rPr>
          <w:rFonts w:asciiTheme="minorHAnsi" w:hAnsiTheme="minorHAnsi" w:cstheme="minorHAnsi"/>
        </w:rPr>
        <w:t xml:space="preserve"> lat</w:t>
      </w:r>
      <w:r w:rsidRPr="00273EAF">
        <w:rPr>
          <w:rFonts w:asciiTheme="minorHAnsi" w:hAnsiTheme="minorHAnsi" w:cstheme="minorHAnsi"/>
        </w:rPr>
        <w:t xml:space="preserve"> i powyżej – </w:t>
      </w:r>
      <w:r w:rsidR="0083483D" w:rsidRPr="00273EAF">
        <w:rPr>
          <w:rFonts w:asciiTheme="minorHAnsi" w:hAnsiTheme="minorHAnsi" w:cstheme="minorHAnsi"/>
        </w:rPr>
        <w:t xml:space="preserve">10 </w:t>
      </w:r>
      <w:r w:rsidRPr="00273EAF">
        <w:rPr>
          <w:rFonts w:asciiTheme="minorHAnsi" w:hAnsiTheme="minorHAnsi" w:cstheme="minorHAnsi"/>
        </w:rPr>
        <w:t>pkt</w:t>
      </w:r>
    </w:p>
    <w:p w14:paraId="44D23E3F" w14:textId="0D9BF4B7" w:rsidR="00BF52FB" w:rsidRPr="00273EAF" w:rsidRDefault="00BF52FB" w:rsidP="006659A0">
      <w:pPr>
        <w:pStyle w:val="Akapitzlist"/>
        <w:numPr>
          <w:ilvl w:val="0"/>
          <w:numId w:val="34"/>
        </w:num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3</w:t>
      </w:r>
      <w:r w:rsidR="00A34A34">
        <w:rPr>
          <w:rFonts w:asciiTheme="minorHAnsi" w:hAnsiTheme="minorHAnsi" w:cstheme="minorHAnsi"/>
        </w:rPr>
        <w:t xml:space="preserve"> - </w:t>
      </w:r>
      <w:r w:rsidRPr="00273EAF">
        <w:rPr>
          <w:rFonts w:asciiTheme="minorHAnsi" w:hAnsiTheme="minorHAnsi" w:cstheme="minorHAnsi"/>
        </w:rPr>
        <w:t xml:space="preserve">5 lat – </w:t>
      </w:r>
      <w:r w:rsidR="0083483D" w:rsidRPr="00273EAF">
        <w:rPr>
          <w:rFonts w:asciiTheme="minorHAnsi" w:hAnsiTheme="minorHAnsi" w:cstheme="minorHAnsi"/>
        </w:rPr>
        <w:t xml:space="preserve">6 </w:t>
      </w:r>
      <w:r w:rsidRPr="00273EAF">
        <w:rPr>
          <w:rFonts w:asciiTheme="minorHAnsi" w:hAnsiTheme="minorHAnsi" w:cstheme="minorHAnsi"/>
        </w:rPr>
        <w:t>pkt</w:t>
      </w:r>
    </w:p>
    <w:p w14:paraId="07F62AAD" w14:textId="292645F9" w:rsidR="00BF52FB" w:rsidRPr="00273EAF" w:rsidRDefault="00BF52FB" w:rsidP="006659A0">
      <w:pPr>
        <w:pStyle w:val="Akapitzlist"/>
        <w:numPr>
          <w:ilvl w:val="0"/>
          <w:numId w:val="34"/>
        </w:num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 </w:t>
      </w:r>
      <w:r w:rsidR="009F0B73">
        <w:rPr>
          <w:rFonts w:asciiTheme="minorHAnsi" w:hAnsiTheme="minorHAnsi" w:cstheme="minorHAnsi"/>
        </w:rPr>
        <w:t>1 -</w:t>
      </w:r>
      <w:r w:rsidRPr="00273EAF">
        <w:rPr>
          <w:rFonts w:asciiTheme="minorHAnsi" w:hAnsiTheme="minorHAnsi" w:cstheme="minorHAnsi"/>
        </w:rPr>
        <w:t xml:space="preserve"> 3 lat – </w:t>
      </w:r>
      <w:r w:rsidR="0083483D" w:rsidRPr="00273EAF">
        <w:rPr>
          <w:rFonts w:asciiTheme="minorHAnsi" w:hAnsiTheme="minorHAnsi" w:cstheme="minorHAnsi"/>
        </w:rPr>
        <w:t>4</w:t>
      </w:r>
      <w:r w:rsidRPr="00273EAF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273EAF" w:rsidRDefault="0069435C" w:rsidP="00406078">
      <w:pPr>
        <w:pStyle w:val="Akapitzlist"/>
        <w:numPr>
          <w:ilvl w:val="0"/>
          <w:numId w:val="34"/>
        </w:num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m</w:t>
      </w:r>
      <w:r w:rsidR="00BF52FB" w:rsidRPr="00273EAF">
        <w:rPr>
          <w:rFonts w:asciiTheme="minorHAnsi" w:hAnsiTheme="minorHAnsi" w:cstheme="minorHAnsi"/>
        </w:rPr>
        <w:t>niej niż 1 rok – 0 pkt</w:t>
      </w:r>
    </w:p>
    <w:p w14:paraId="49B9BAD9" w14:textId="5B02DC96" w:rsidR="007F577F" w:rsidRPr="00273EAF" w:rsidRDefault="007F577F" w:rsidP="00406078">
      <w:pPr>
        <w:pStyle w:val="Akapitzlist"/>
        <w:numPr>
          <w:ilvl w:val="0"/>
          <w:numId w:val="42"/>
        </w:numP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kontrakt z Narodowym Funduszem Zdrowia</w:t>
      </w:r>
      <w:r w:rsidR="00D0739A"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7 lub 1</w:t>
      </w:r>
      <w:r w:rsidR="00832A9E" w:rsidRPr="00273EAF">
        <w:rPr>
          <w:rFonts w:asciiTheme="minorHAnsi" w:hAnsiTheme="minorHAnsi" w:cstheme="minorHAnsi"/>
        </w:rPr>
        <w:t>6</w:t>
      </w:r>
      <w:r w:rsidR="00D0739A" w:rsidRPr="00273EAF">
        <w:rPr>
          <w:rFonts w:asciiTheme="minorHAnsi" w:hAnsiTheme="minorHAnsi" w:cstheme="minorHAnsi"/>
        </w:rPr>
        <w:t xml:space="preserve"> pkt</w:t>
      </w:r>
      <w:r w:rsidR="002302A1">
        <w:rPr>
          <w:rFonts w:asciiTheme="minorHAnsi" w:hAnsiTheme="minorHAnsi" w:cstheme="minorHAnsi"/>
        </w:rPr>
        <w:t>)</w:t>
      </w:r>
      <w:r w:rsidRPr="00273EAF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2302A1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podmiotu wykonującego działalność leczniczą wskazanego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715E4F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6BC40688" w:rsidR="007F577F" w:rsidRDefault="007F577F" w:rsidP="00D0739A">
      <w:pPr>
        <w:pStyle w:val="Akapitzlist"/>
        <w:numPr>
          <w:ilvl w:val="0"/>
          <w:numId w:val="4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odległość gabinetu oferenta/ podmiotu wykonującego działalność leczniczą 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F61981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F61981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F61981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10 km – 4 pkt</w:t>
      </w:r>
    </w:p>
    <w:p w14:paraId="31B98423" w14:textId="2110E8D2" w:rsidR="00F61981" w:rsidRPr="00F61981" w:rsidRDefault="00F61981" w:rsidP="00F61981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0EC341D8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712112" w:rsidRPr="00273EAF">
        <w:rPr>
          <w:rFonts w:asciiTheme="minorHAnsi" w:hAnsiTheme="minorHAnsi" w:cstheme="minorHAnsi"/>
        </w:rPr>
        <w:t>, 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XV. SPOSÓB ODWOŁANIA SIĘ OD ROZSTRZYGNIĘCIA KONKURSU OFERT</w:t>
      </w:r>
    </w:p>
    <w:p w14:paraId="1AF11362" w14:textId="77777777" w:rsidR="00733055" w:rsidRPr="00273EAF" w:rsidRDefault="00733055" w:rsidP="00A64478">
      <w:pPr>
        <w:numPr>
          <w:ilvl w:val="0"/>
          <w:numId w:val="12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A64478">
      <w:pPr>
        <w:numPr>
          <w:ilvl w:val="0"/>
          <w:numId w:val="12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A64478">
      <w:pPr>
        <w:numPr>
          <w:ilvl w:val="0"/>
          <w:numId w:val="12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A64478">
      <w:pPr>
        <w:numPr>
          <w:ilvl w:val="0"/>
          <w:numId w:val="12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A64478">
      <w:pPr>
        <w:numPr>
          <w:ilvl w:val="0"/>
          <w:numId w:val="12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77777777" w:rsidR="00C05FD6" w:rsidRPr="00273EAF" w:rsidRDefault="00733055" w:rsidP="00A64478">
      <w:pPr>
        <w:pStyle w:val="Akapitzlist"/>
        <w:numPr>
          <w:ilvl w:val="1"/>
          <w:numId w:val="12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0329B631" w:rsidR="00C05FD6" w:rsidRPr="00273EAF" w:rsidRDefault="00733055" w:rsidP="00A64478">
      <w:pPr>
        <w:pStyle w:val="Akapitzlist"/>
        <w:numPr>
          <w:ilvl w:val="1"/>
          <w:numId w:val="12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14:paraId="4C254738" w14:textId="77777777" w:rsidR="00C05FD6" w:rsidRPr="00273EAF" w:rsidRDefault="00733055" w:rsidP="00A64478">
      <w:pPr>
        <w:pStyle w:val="Akapitzlist"/>
        <w:numPr>
          <w:ilvl w:val="1"/>
          <w:numId w:val="12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A64478">
      <w:pPr>
        <w:pStyle w:val="Akapitzlist"/>
        <w:numPr>
          <w:ilvl w:val="1"/>
          <w:numId w:val="12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74CF72CF" w14:textId="7EBF9266" w:rsidR="00733055" w:rsidRPr="00273EAF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  <w:r w:rsidR="00AE6567" w:rsidRPr="00273EAF">
        <w:rPr>
          <w:rFonts w:asciiTheme="minorHAnsi" w:hAnsiTheme="minorHAnsi" w:cstheme="minorHAnsi"/>
        </w:rPr>
        <w:t>Patrycja Ottenbreit</w:t>
      </w:r>
      <w:r w:rsidRPr="00273EAF">
        <w:rPr>
          <w:rFonts w:asciiTheme="minorHAnsi" w:hAnsiTheme="minorHAnsi" w:cstheme="minorHAnsi"/>
        </w:rPr>
        <w:t xml:space="preserve">, e-mail: </w:t>
      </w:r>
      <w:r w:rsidR="00AE6567" w:rsidRPr="00273EAF">
        <w:rPr>
          <w:rFonts w:asciiTheme="minorHAnsi" w:hAnsiTheme="minorHAnsi" w:cstheme="minorHAnsi"/>
        </w:rPr>
        <w:t>patrycja.ottenbreit</w:t>
      </w:r>
      <w:r w:rsidRPr="00273EAF">
        <w:rPr>
          <w:rFonts w:asciiTheme="minorHAnsi" w:hAnsiTheme="minorHAnsi" w:cstheme="minorHAnsi"/>
        </w:rPr>
        <w:t xml:space="preserve">@um.wroc.pl, tel. 71 777 </w:t>
      </w:r>
      <w:r w:rsidR="00AE6567" w:rsidRPr="00273EAF">
        <w:rPr>
          <w:rFonts w:asciiTheme="minorHAnsi" w:hAnsiTheme="minorHAnsi" w:cstheme="minorHAnsi"/>
        </w:rPr>
        <w:t>70 45</w:t>
      </w:r>
    </w:p>
    <w:p w14:paraId="6C89CF44" w14:textId="25E14E37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XVI</w:t>
      </w:r>
      <w:r w:rsidR="007A1FC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273EA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7A7C428D" w:rsidR="00F32BBF" w:rsidRPr="00273EA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Cs/>
        </w:rPr>
        <w:t>do dnia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="00E178CC">
        <w:rPr>
          <w:rFonts w:asciiTheme="minorHAnsi" w:eastAsia="Verdana" w:hAnsiTheme="minorHAnsi" w:cstheme="minorHAnsi"/>
          <w:b/>
        </w:rPr>
        <w:t>11</w:t>
      </w:r>
      <w:r w:rsidR="00A008B8">
        <w:rPr>
          <w:rFonts w:asciiTheme="minorHAnsi" w:eastAsia="Verdana" w:hAnsiTheme="minorHAnsi" w:cstheme="minorHAnsi"/>
          <w:b/>
        </w:rPr>
        <w:t xml:space="preserve"> sierpnia</w:t>
      </w:r>
      <w:r w:rsidR="00AE6567" w:rsidRPr="00273EAF">
        <w:rPr>
          <w:rFonts w:asciiTheme="minorHAnsi" w:eastAsia="Verdana" w:hAnsiTheme="minorHAnsi" w:cstheme="minorHAnsi"/>
          <w:b/>
        </w:rPr>
        <w:t xml:space="preserve"> </w:t>
      </w:r>
      <w:r w:rsidR="00461FD8" w:rsidRPr="00273EAF">
        <w:rPr>
          <w:rFonts w:asciiTheme="minorHAnsi" w:eastAsia="Verdana" w:hAnsiTheme="minorHAnsi" w:cstheme="minorHAnsi"/>
          <w:b/>
        </w:rPr>
        <w:t>2022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Pr="00273EAF">
        <w:rPr>
          <w:rFonts w:asciiTheme="minorHAnsi" w:eastAsia="Verdana" w:hAnsiTheme="minorHAnsi" w:cstheme="minorHAnsi"/>
          <w:bCs/>
        </w:rPr>
        <w:t>roku do godz</w:t>
      </w:r>
      <w:r w:rsidRPr="00273EAF">
        <w:rPr>
          <w:rFonts w:asciiTheme="minorHAnsi" w:eastAsia="Verdana" w:hAnsiTheme="minorHAnsi" w:cstheme="minorHAnsi"/>
          <w:b/>
        </w:rPr>
        <w:t xml:space="preserve">. 12:00. </w:t>
      </w:r>
    </w:p>
    <w:p w14:paraId="22E43EE4" w14:textId="77777777" w:rsidR="00F32BBF" w:rsidRPr="00273EA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273EAF" w:rsidRDefault="00F32BBF" w:rsidP="002157FC">
      <w:pPr>
        <w:spacing w:before="24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TERMIN ROZSTRZYGNIĘCIA KONKURSU</w:t>
      </w:r>
      <w:bookmarkStart w:id="0" w:name="_GoBack"/>
      <w:bookmarkEnd w:id="0"/>
    </w:p>
    <w:p w14:paraId="3C496C2D" w14:textId="2AA7F952" w:rsidR="00F32BBF" w:rsidRPr="00273EAF" w:rsidRDefault="00F32BBF" w:rsidP="004B6622">
      <w:pPr>
        <w:spacing w:before="120" w:line="360" w:lineRule="auto"/>
        <w:contextualSpacing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Cs/>
        </w:rPr>
        <w:t>Rozstrzygnięcie konkursu</w:t>
      </w:r>
      <w:r w:rsidRPr="00273EAF">
        <w:rPr>
          <w:rFonts w:asciiTheme="minorHAnsi" w:eastAsia="Verdana" w:hAnsiTheme="minorHAnsi" w:cstheme="minorHAnsi"/>
          <w:b/>
        </w:rPr>
        <w:t xml:space="preserve"> do dnia </w:t>
      </w:r>
      <w:r w:rsidR="00A008B8">
        <w:rPr>
          <w:rFonts w:asciiTheme="minorHAnsi" w:eastAsia="Verdana" w:hAnsiTheme="minorHAnsi" w:cstheme="minorHAnsi"/>
          <w:b/>
        </w:rPr>
        <w:t>1</w:t>
      </w:r>
      <w:r w:rsidR="00E178CC">
        <w:rPr>
          <w:rFonts w:asciiTheme="minorHAnsi" w:eastAsia="Verdana" w:hAnsiTheme="minorHAnsi" w:cstheme="minorHAnsi"/>
          <w:b/>
        </w:rPr>
        <w:t>8</w:t>
      </w:r>
      <w:r w:rsidR="00A008B8">
        <w:rPr>
          <w:rFonts w:asciiTheme="minorHAnsi" w:eastAsia="Verdana" w:hAnsiTheme="minorHAnsi" w:cstheme="minorHAnsi"/>
          <w:b/>
        </w:rPr>
        <w:t xml:space="preserve"> sierpnia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="00461FD8" w:rsidRPr="00273EAF">
        <w:rPr>
          <w:rFonts w:asciiTheme="minorHAnsi" w:eastAsia="Verdana" w:hAnsiTheme="minorHAnsi" w:cstheme="minorHAnsi"/>
          <w:b/>
        </w:rPr>
        <w:t>2022</w:t>
      </w:r>
      <w:r w:rsidR="00E73015" w:rsidRPr="00273EAF">
        <w:rPr>
          <w:rFonts w:asciiTheme="minorHAnsi" w:eastAsia="Verdana" w:hAnsiTheme="minorHAnsi" w:cstheme="minorHAnsi"/>
          <w:b/>
        </w:rPr>
        <w:t xml:space="preserve"> r</w:t>
      </w:r>
      <w:r w:rsidRPr="00273EAF">
        <w:rPr>
          <w:rFonts w:asciiTheme="minorHAnsi" w:eastAsia="Verdana" w:hAnsiTheme="minorHAnsi" w:cstheme="minorHAnsi"/>
          <w:b/>
        </w:rPr>
        <w:t>.</w:t>
      </w:r>
    </w:p>
    <w:p w14:paraId="67C7D77B" w14:textId="710305C7" w:rsidR="00F32BBF" w:rsidRPr="00273EAF" w:rsidRDefault="00F32BBF" w:rsidP="004B6622">
      <w:pPr>
        <w:spacing w:before="120" w:line="360" w:lineRule="auto"/>
        <w:contextualSpacing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Cs/>
        </w:rPr>
        <w:t>Informacja z rozstrzygnięcia konkursu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Pr="00273EAF">
        <w:rPr>
          <w:rFonts w:asciiTheme="minorHAnsi" w:eastAsia="Verdana" w:hAnsiTheme="minorHAnsi" w:cstheme="minorHAnsi"/>
          <w:bCs/>
        </w:rPr>
        <w:t>roku zostanie umieszczona</w:t>
      </w:r>
      <w:r w:rsidR="001771FD" w:rsidRPr="00273EAF">
        <w:rPr>
          <w:rFonts w:asciiTheme="minorHAnsi" w:eastAsia="Verdana" w:hAnsiTheme="minorHAnsi" w:cstheme="minorHAnsi"/>
          <w:b/>
        </w:rPr>
        <w:t xml:space="preserve"> do dnia </w:t>
      </w:r>
      <w:r w:rsidR="00A008B8">
        <w:rPr>
          <w:rFonts w:asciiTheme="minorHAnsi" w:eastAsia="Verdana" w:hAnsiTheme="minorHAnsi" w:cstheme="minorHAnsi"/>
          <w:b/>
        </w:rPr>
        <w:t>1</w:t>
      </w:r>
      <w:r w:rsidR="00E178CC">
        <w:rPr>
          <w:rFonts w:asciiTheme="minorHAnsi" w:eastAsia="Verdana" w:hAnsiTheme="minorHAnsi" w:cstheme="minorHAnsi"/>
          <w:b/>
        </w:rPr>
        <w:t>8</w:t>
      </w:r>
      <w:r w:rsidR="00A008B8">
        <w:rPr>
          <w:rFonts w:asciiTheme="minorHAnsi" w:eastAsia="Verdana" w:hAnsiTheme="minorHAnsi" w:cstheme="minorHAnsi"/>
          <w:b/>
        </w:rPr>
        <w:t xml:space="preserve"> sierpnia</w:t>
      </w:r>
      <w:r w:rsidR="001771FD" w:rsidRPr="00273EAF">
        <w:rPr>
          <w:rFonts w:asciiTheme="minorHAnsi" w:eastAsia="Verdana" w:hAnsiTheme="minorHAnsi" w:cstheme="minorHAnsi"/>
          <w:b/>
        </w:rPr>
        <w:t xml:space="preserve"> 2022 r.</w:t>
      </w:r>
      <w:r w:rsidRPr="00273EAF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4B6622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77777777" w:rsidR="00F32BBF" w:rsidRPr="00273EAF" w:rsidRDefault="00F32BBF" w:rsidP="004B6622">
      <w:pPr>
        <w:pStyle w:val="Akapitzlist"/>
        <w:numPr>
          <w:ilvl w:val="0"/>
          <w:numId w:val="26"/>
        </w:numPr>
        <w:spacing w:before="120" w:line="36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14:paraId="2F87A989" w14:textId="77777777" w:rsidR="00F32BBF" w:rsidRPr="00273EAF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1E3868">
      <w:pPr>
        <w:pStyle w:val="Nagwek2"/>
        <w:spacing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747B1309" w:rsidR="003D6294" w:rsidRPr="00273EAF" w:rsidRDefault="003D6294" w:rsidP="00A64478">
      <w:pPr>
        <w:pStyle w:val="Akapitzlist"/>
        <w:numPr>
          <w:ilvl w:val="0"/>
          <w:numId w:val="2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>Zapobieganie próchnicy zębów 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A64478">
      <w:pPr>
        <w:pStyle w:val="Akapitzlist"/>
        <w:numPr>
          <w:ilvl w:val="0"/>
          <w:numId w:val="2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602AFD85" w:rsidR="003D6294" w:rsidRPr="00273EAF" w:rsidRDefault="003D6294" w:rsidP="00A64478">
      <w:pPr>
        <w:pStyle w:val="Akapitzlist"/>
        <w:numPr>
          <w:ilvl w:val="0"/>
          <w:numId w:val="2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33FA8E4B" w14:textId="3380B958" w:rsidR="001E3868" w:rsidRPr="00273EAF" w:rsidRDefault="009C6C51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P</w:t>
      </w:r>
      <w:r w:rsidR="001E3868" w:rsidRPr="00273EAF">
        <w:rPr>
          <w:rFonts w:asciiTheme="minorHAnsi" w:eastAsia="Verdana" w:hAnsiTheme="minorHAnsi" w:cstheme="minorHAnsi"/>
          <w:b/>
          <w:iCs/>
        </w:rPr>
        <w:t>odpis nieczytelny</w:t>
      </w:r>
    </w:p>
    <w:p w14:paraId="2E31AB37" w14:textId="77777777" w:rsidR="001E3868" w:rsidRPr="00273EAF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Jadwiga Ardelli-Książek</w:t>
      </w:r>
    </w:p>
    <w:p w14:paraId="428219E6" w14:textId="77777777" w:rsidR="001E3868" w:rsidRPr="00273EAF" w:rsidRDefault="001E3868" w:rsidP="001E3868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Z-ca Dyrektora Wydziału Zdrowia i Spraw Społecznych</w:t>
      </w:r>
    </w:p>
    <w:p w14:paraId="6B0CF7F5" w14:textId="6945BD6C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EA478" w14:textId="77777777" w:rsidR="007C1568" w:rsidRDefault="007C1568" w:rsidP="00F9430F">
      <w:r>
        <w:separator/>
      </w:r>
    </w:p>
  </w:endnote>
  <w:endnote w:type="continuationSeparator" w:id="0">
    <w:p w14:paraId="6C9BCEDA" w14:textId="77777777" w:rsidR="007C1568" w:rsidRDefault="007C1568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4DA3E" w14:textId="77777777" w:rsidR="007C1568" w:rsidRDefault="007C1568" w:rsidP="00F9430F">
      <w:r>
        <w:separator/>
      </w:r>
    </w:p>
  </w:footnote>
  <w:footnote w:type="continuationSeparator" w:id="0">
    <w:p w14:paraId="3A338A61" w14:textId="77777777" w:rsidR="007C1568" w:rsidRDefault="007C1568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D974D2CC"/>
    <w:lvl w:ilvl="0">
      <w:start w:val="1"/>
      <w:numFmt w:val="decimal"/>
      <w:lvlText w:val="%1."/>
      <w:lvlJc w:val="left"/>
      <w:pPr>
        <w:tabs>
          <w:tab w:val="num" w:pos="-654"/>
        </w:tabs>
        <w:ind w:left="786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30873EC"/>
    <w:multiLevelType w:val="hybridMultilevel"/>
    <w:tmpl w:val="0A803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79014B"/>
    <w:multiLevelType w:val="hybridMultilevel"/>
    <w:tmpl w:val="74F43D5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9B33832"/>
    <w:multiLevelType w:val="hybridMultilevel"/>
    <w:tmpl w:val="F3EC6C08"/>
    <w:lvl w:ilvl="0" w:tplc="7D046D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453670"/>
    <w:multiLevelType w:val="multilevel"/>
    <w:tmpl w:val="2FFE9FE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2A90124"/>
    <w:multiLevelType w:val="hybridMultilevel"/>
    <w:tmpl w:val="05641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BE3A8F"/>
    <w:multiLevelType w:val="hybridMultilevel"/>
    <w:tmpl w:val="6B343538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0" w15:restartNumberingAfterBreak="0">
    <w:nsid w:val="321E5600"/>
    <w:multiLevelType w:val="hybridMultilevel"/>
    <w:tmpl w:val="F08255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3E801DB"/>
    <w:multiLevelType w:val="hybridMultilevel"/>
    <w:tmpl w:val="9E8003D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2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38D752FB"/>
    <w:multiLevelType w:val="hybridMultilevel"/>
    <w:tmpl w:val="8006DA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DD25FC"/>
    <w:multiLevelType w:val="multilevel"/>
    <w:tmpl w:val="CDB2C81E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2" w15:restartNumberingAfterBreak="0">
    <w:nsid w:val="4C017D63"/>
    <w:multiLevelType w:val="hybridMultilevel"/>
    <w:tmpl w:val="33FC9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353C6C"/>
    <w:multiLevelType w:val="hybridMultilevel"/>
    <w:tmpl w:val="586A49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C53E6C"/>
    <w:multiLevelType w:val="hybridMultilevel"/>
    <w:tmpl w:val="25BCFCAA"/>
    <w:lvl w:ilvl="0" w:tplc="AA6C6D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9A4CAF"/>
    <w:multiLevelType w:val="hybridMultilevel"/>
    <w:tmpl w:val="12E41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85B6D"/>
    <w:multiLevelType w:val="hybridMultilevel"/>
    <w:tmpl w:val="9E42D1F2"/>
    <w:lvl w:ilvl="0" w:tplc="D012F8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D17BC7"/>
    <w:multiLevelType w:val="hybridMultilevel"/>
    <w:tmpl w:val="A48283D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1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2" w15:restartNumberingAfterBreak="0">
    <w:nsid w:val="6F8D45F7"/>
    <w:multiLevelType w:val="hybridMultilevel"/>
    <w:tmpl w:val="261C8D0E"/>
    <w:lvl w:ilvl="0" w:tplc="C34857F2">
      <w:start w:val="1"/>
      <w:numFmt w:val="upperRoman"/>
      <w:lvlText w:val="%1I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4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6" w15:restartNumberingAfterBreak="0">
    <w:nsid w:val="797D7281"/>
    <w:multiLevelType w:val="multilevel"/>
    <w:tmpl w:val="0BD09E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7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4253C6"/>
    <w:multiLevelType w:val="hybridMultilevel"/>
    <w:tmpl w:val="14D8EE66"/>
    <w:lvl w:ilvl="0" w:tplc="7220D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4"/>
  </w:num>
  <w:num w:numId="3">
    <w:abstractNumId w:val="45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18"/>
  </w:num>
  <w:num w:numId="10">
    <w:abstractNumId w:val="17"/>
  </w:num>
  <w:num w:numId="11">
    <w:abstractNumId w:val="11"/>
  </w:num>
  <w:num w:numId="12">
    <w:abstractNumId w:val="9"/>
  </w:num>
  <w:num w:numId="13">
    <w:abstractNumId w:val="46"/>
  </w:num>
  <w:num w:numId="14">
    <w:abstractNumId w:val="52"/>
  </w:num>
  <w:num w:numId="15">
    <w:abstractNumId w:val="41"/>
  </w:num>
  <w:num w:numId="16">
    <w:abstractNumId w:val="38"/>
  </w:num>
  <w:num w:numId="17">
    <w:abstractNumId w:val="39"/>
  </w:num>
  <w:num w:numId="18">
    <w:abstractNumId w:val="20"/>
  </w:num>
  <w:num w:numId="19">
    <w:abstractNumId w:val="51"/>
  </w:num>
  <w:num w:numId="20">
    <w:abstractNumId w:val="56"/>
  </w:num>
  <w:num w:numId="21">
    <w:abstractNumId w:val="32"/>
  </w:num>
  <w:num w:numId="22">
    <w:abstractNumId w:val="49"/>
  </w:num>
  <w:num w:numId="23">
    <w:abstractNumId w:val="55"/>
  </w:num>
  <w:num w:numId="24">
    <w:abstractNumId w:val="28"/>
  </w:num>
  <w:num w:numId="25">
    <w:abstractNumId w:val="34"/>
  </w:num>
  <w:num w:numId="26">
    <w:abstractNumId w:val="53"/>
  </w:num>
  <w:num w:numId="27">
    <w:abstractNumId w:val="27"/>
  </w:num>
  <w:num w:numId="28">
    <w:abstractNumId w:val="40"/>
  </w:num>
  <w:num w:numId="29">
    <w:abstractNumId w:val="24"/>
  </w:num>
  <w:num w:numId="30">
    <w:abstractNumId w:val="22"/>
  </w:num>
  <w:num w:numId="31">
    <w:abstractNumId w:val="35"/>
  </w:num>
  <w:num w:numId="32">
    <w:abstractNumId w:val="26"/>
  </w:num>
  <w:num w:numId="33">
    <w:abstractNumId w:val="30"/>
  </w:num>
  <w:num w:numId="34">
    <w:abstractNumId w:val="43"/>
  </w:num>
  <w:num w:numId="35">
    <w:abstractNumId w:val="50"/>
  </w:num>
  <w:num w:numId="36">
    <w:abstractNumId w:val="58"/>
  </w:num>
  <w:num w:numId="37">
    <w:abstractNumId w:val="23"/>
  </w:num>
  <w:num w:numId="38">
    <w:abstractNumId w:val="42"/>
  </w:num>
  <w:num w:numId="39">
    <w:abstractNumId w:val="47"/>
  </w:num>
  <w:num w:numId="40">
    <w:abstractNumId w:val="36"/>
  </w:num>
  <w:num w:numId="41">
    <w:abstractNumId w:val="21"/>
  </w:num>
  <w:num w:numId="42">
    <w:abstractNumId w:val="37"/>
  </w:num>
  <w:num w:numId="43">
    <w:abstractNumId w:val="19"/>
  </w:num>
  <w:num w:numId="44">
    <w:abstractNumId w:val="31"/>
  </w:num>
  <w:num w:numId="45">
    <w:abstractNumId w:val="44"/>
  </w:num>
  <w:num w:numId="46">
    <w:abstractNumId w:val="33"/>
  </w:num>
  <w:num w:numId="47">
    <w:abstractNumId w:val="29"/>
  </w:num>
  <w:num w:numId="48">
    <w:abstractNumId w:val="4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45C3"/>
    <w:rsid w:val="0002609E"/>
    <w:rsid w:val="0002676B"/>
    <w:rsid w:val="00040EDD"/>
    <w:rsid w:val="0004373B"/>
    <w:rsid w:val="00046ECC"/>
    <w:rsid w:val="0004741F"/>
    <w:rsid w:val="00050BBD"/>
    <w:rsid w:val="00054E3F"/>
    <w:rsid w:val="00063259"/>
    <w:rsid w:val="00063F06"/>
    <w:rsid w:val="00064D8F"/>
    <w:rsid w:val="0006530A"/>
    <w:rsid w:val="00072DAF"/>
    <w:rsid w:val="0007330F"/>
    <w:rsid w:val="00074A7F"/>
    <w:rsid w:val="00081C3E"/>
    <w:rsid w:val="00085918"/>
    <w:rsid w:val="000910A8"/>
    <w:rsid w:val="00091C59"/>
    <w:rsid w:val="00094DA1"/>
    <w:rsid w:val="0009518B"/>
    <w:rsid w:val="00095360"/>
    <w:rsid w:val="000A5FC5"/>
    <w:rsid w:val="000B0820"/>
    <w:rsid w:val="000B4603"/>
    <w:rsid w:val="000B4F50"/>
    <w:rsid w:val="000C312A"/>
    <w:rsid w:val="000C7536"/>
    <w:rsid w:val="000D270F"/>
    <w:rsid w:val="000D308F"/>
    <w:rsid w:val="000D4B28"/>
    <w:rsid w:val="000D5DD1"/>
    <w:rsid w:val="000E480E"/>
    <w:rsid w:val="000E7B12"/>
    <w:rsid w:val="000F188D"/>
    <w:rsid w:val="000F25D8"/>
    <w:rsid w:val="000F38E2"/>
    <w:rsid w:val="000F5E5F"/>
    <w:rsid w:val="000F6F63"/>
    <w:rsid w:val="00102BB0"/>
    <w:rsid w:val="00103D5B"/>
    <w:rsid w:val="00103E83"/>
    <w:rsid w:val="001043F9"/>
    <w:rsid w:val="00105628"/>
    <w:rsid w:val="00105965"/>
    <w:rsid w:val="00112A51"/>
    <w:rsid w:val="001131E0"/>
    <w:rsid w:val="00115605"/>
    <w:rsid w:val="00117ED9"/>
    <w:rsid w:val="00120F2F"/>
    <w:rsid w:val="0012206E"/>
    <w:rsid w:val="00127922"/>
    <w:rsid w:val="00140CCC"/>
    <w:rsid w:val="00141790"/>
    <w:rsid w:val="001419BB"/>
    <w:rsid w:val="001437AF"/>
    <w:rsid w:val="0014563D"/>
    <w:rsid w:val="00145EFD"/>
    <w:rsid w:val="00146618"/>
    <w:rsid w:val="00147C7B"/>
    <w:rsid w:val="00152A3A"/>
    <w:rsid w:val="00152D39"/>
    <w:rsid w:val="00157A02"/>
    <w:rsid w:val="00162568"/>
    <w:rsid w:val="00162E05"/>
    <w:rsid w:val="001631D4"/>
    <w:rsid w:val="00164043"/>
    <w:rsid w:val="0016622C"/>
    <w:rsid w:val="001740E4"/>
    <w:rsid w:val="00175DCD"/>
    <w:rsid w:val="0017625B"/>
    <w:rsid w:val="001771FD"/>
    <w:rsid w:val="00183B06"/>
    <w:rsid w:val="001840E8"/>
    <w:rsid w:val="0018475E"/>
    <w:rsid w:val="00185A09"/>
    <w:rsid w:val="00185BCF"/>
    <w:rsid w:val="00187C37"/>
    <w:rsid w:val="00191086"/>
    <w:rsid w:val="00192694"/>
    <w:rsid w:val="0019280D"/>
    <w:rsid w:val="0019343A"/>
    <w:rsid w:val="001949A4"/>
    <w:rsid w:val="0019731B"/>
    <w:rsid w:val="001A3C9B"/>
    <w:rsid w:val="001A4788"/>
    <w:rsid w:val="001A6871"/>
    <w:rsid w:val="001A6CEE"/>
    <w:rsid w:val="001B022D"/>
    <w:rsid w:val="001B3A4B"/>
    <w:rsid w:val="001B4A14"/>
    <w:rsid w:val="001C3C45"/>
    <w:rsid w:val="001C4F8A"/>
    <w:rsid w:val="001C55D7"/>
    <w:rsid w:val="001C6761"/>
    <w:rsid w:val="001C73D5"/>
    <w:rsid w:val="001D665C"/>
    <w:rsid w:val="001E08B2"/>
    <w:rsid w:val="001E2D09"/>
    <w:rsid w:val="001E3868"/>
    <w:rsid w:val="001E5C9C"/>
    <w:rsid w:val="001F0EE2"/>
    <w:rsid w:val="00206349"/>
    <w:rsid w:val="00215650"/>
    <w:rsid w:val="002157FC"/>
    <w:rsid w:val="00223233"/>
    <w:rsid w:val="00225B1D"/>
    <w:rsid w:val="002302A1"/>
    <w:rsid w:val="002331DC"/>
    <w:rsid w:val="002334E9"/>
    <w:rsid w:val="0024201A"/>
    <w:rsid w:val="00242732"/>
    <w:rsid w:val="00243270"/>
    <w:rsid w:val="002535A2"/>
    <w:rsid w:val="00254B78"/>
    <w:rsid w:val="002551AD"/>
    <w:rsid w:val="00255B97"/>
    <w:rsid w:val="0026122E"/>
    <w:rsid w:val="00263779"/>
    <w:rsid w:val="00264896"/>
    <w:rsid w:val="002664F3"/>
    <w:rsid w:val="0027159B"/>
    <w:rsid w:val="00273EAF"/>
    <w:rsid w:val="0027512E"/>
    <w:rsid w:val="00277BC8"/>
    <w:rsid w:val="00285A83"/>
    <w:rsid w:val="0029010E"/>
    <w:rsid w:val="0029147E"/>
    <w:rsid w:val="00292303"/>
    <w:rsid w:val="00295AB2"/>
    <w:rsid w:val="00297BA8"/>
    <w:rsid w:val="00297D86"/>
    <w:rsid w:val="002A022E"/>
    <w:rsid w:val="002A6425"/>
    <w:rsid w:val="002A68BB"/>
    <w:rsid w:val="002A7C11"/>
    <w:rsid w:val="002B0DC2"/>
    <w:rsid w:val="002B0F73"/>
    <w:rsid w:val="002B1B20"/>
    <w:rsid w:val="002B50BE"/>
    <w:rsid w:val="002B5DB8"/>
    <w:rsid w:val="002C016C"/>
    <w:rsid w:val="002C581B"/>
    <w:rsid w:val="002C6549"/>
    <w:rsid w:val="002D14E3"/>
    <w:rsid w:val="002D446E"/>
    <w:rsid w:val="002E4F60"/>
    <w:rsid w:val="002E6ED4"/>
    <w:rsid w:val="002E7CAF"/>
    <w:rsid w:val="002F0B4A"/>
    <w:rsid w:val="002F1E5C"/>
    <w:rsid w:val="002F2394"/>
    <w:rsid w:val="002F41D3"/>
    <w:rsid w:val="002F4A58"/>
    <w:rsid w:val="002F4E02"/>
    <w:rsid w:val="00300095"/>
    <w:rsid w:val="00301C0B"/>
    <w:rsid w:val="00307809"/>
    <w:rsid w:val="00307BF5"/>
    <w:rsid w:val="00310238"/>
    <w:rsid w:val="0031126A"/>
    <w:rsid w:val="00312692"/>
    <w:rsid w:val="003127D2"/>
    <w:rsid w:val="003152FD"/>
    <w:rsid w:val="003226A3"/>
    <w:rsid w:val="00325FC3"/>
    <w:rsid w:val="003332C9"/>
    <w:rsid w:val="00336342"/>
    <w:rsid w:val="003516B7"/>
    <w:rsid w:val="00351B57"/>
    <w:rsid w:val="003550AF"/>
    <w:rsid w:val="00361B0F"/>
    <w:rsid w:val="003629D7"/>
    <w:rsid w:val="003638B5"/>
    <w:rsid w:val="00364614"/>
    <w:rsid w:val="003657BA"/>
    <w:rsid w:val="003664E1"/>
    <w:rsid w:val="003666CE"/>
    <w:rsid w:val="00370793"/>
    <w:rsid w:val="00373648"/>
    <w:rsid w:val="0038106C"/>
    <w:rsid w:val="00382C75"/>
    <w:rsid w:val="00383491"/>
    <w:rsid w:val="003842D0"/>
    <w:rsid w:val="00385AB3"/>
    <w:rsid w:val="0039078F"/>
    <w:rsid w:val="00391381"/>
    <w:rsid w:val="0039722F"/>
    <w:rsid w:val="003A154F"/>
    <w:rsid w:val="003A33A1"/>
    <w:rsid w:val="003A4884"/>
    <w:rsid w:val="003A4A39"/>
    <w:rsid w:val="003B2FA2"/>
    <w:rsid w:val="003B30AF"/>
    <w:rsid w:val="003B49F8"/>
    <w:rsid w:val="003B4DE7"/>
    <w:rsid w:val="003B5D9C"/>
    <w:rsid w:val="003B60D3"/>
    <w:rsid w:val="003C0424"/>
    <w:rsid w:val="003C09AC"/>
    <w:rsid w:val="003C1628"/>
    <w:rsid w:val="003C21ED"/>
    <w:rsid w:val="003C4534"/>
    <w:rsid w:val="003C5D3B"/>
    <w:rsid w:val="003C641F"/>
    <w:rsid w:val="003D0CFF"/>
    <w:rsid w:val="003D1AD8"/>
    <w:rsid w:val="003D2E2D"/>
    <w:rsid w:val="003D3C22"/>
    <w:rsid w:val="003D6294"/>
    <w:rsid w:val="003E1E0E"/>
    <w:rsid w:val="003F04B3"/>
    <w:rsid w:val="003F3FB6"/>
    <w:rsid w:val="003F4E95"/>
    <w:rsid w:val="0040012B"/>
    <w:rsid w:val="00400718"/>
    <w:rsid w:val="0040114A"/>
    <w:rsid w:val="00401752"/>
    <w:rsid w:val="0040423A"/>
    <w:rsid w:val="00406078"/>
    <w:rsid w:val="00406882"/>
    <w:rsid w:val="00406D8E"/>
    <w:rsid w:val="00406EDB"/>
    <w:rsid w:val="00407184"/>
    <w:rsid w:val="004160AE"/>
    <w:rsid w:val="0042446D"/>
    <w:rsid w:val="004259C6"/>
    <w:rsid w:val="0043097F"/>
    <w:rsid w:val="00435938"/>
    <w:rsid w:val="00454057"/>
    <w:rsid w:val="00456AD9"/>
    <w:rsid w:val="00461FD8"/>
    <w:rsid w:val="004644A4"/>
    <w:rsid w:val="004647EA"/>
    <w:rsid w:val="00466457"/>
    <w:rsid w:val="00474830"/>
    <w:rsid w:val="0048089A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6622"/>
    <w:rsid w:val="004B6D27"/>
    <w:rsid w:val="004C3F03"/>
    <w:rsid w:val="004C6547"/>
    <w:rsid w:val="004C751E"/>
    <w:rsid w:val="004D1C74"/>
    <w:rsid w:val="004D5D10"/>
    <w:rsid w:val="004D7A77"/>
    <w:rsid w:val="004D7CBF"/>
    <w:rsid w:val="004D7D43"/>
    <w:rsid w:val="004E1DE8"/>
    <w:rsid w:val="004E3A14"/>
    <w:rsid w:val="004E42D5"/>
    <w:rsid w:val="004F3D02"/>
    <w:rsid w:val="004F7805"/>
    <w:rsid w:val="005006BB"/>
    <w:rsid w:val="00511A0C"/>
    <w:rsid w:val="00513938"/>
    <w:rsid w:val="00513A40"/>
    <w:rsid w:val="00515486"/>
    <w:rsid w:val="00522768"/>
    <w:rsid w:val="005229D5"/>
    <w:rsid w:val="00526964"/>
    <w:rsid w:val="005313FA"/>
    <w:rsid w:val="00536F4C"/>
    <w:rsid w:val="0053766D"/>
    <w:rsid w:val="00537BF2"/>
    <w:rsid w:val="00553191"/>
    <w:rsid w:val="00554A15"/>
    <w:rsid w:val="00554B81"/>
    <w:rsid w:val="0055556F"/>
    <w:rsid w:val="00562B10"/>
    <w:rsid w:val="0057404C"/>
    <w:rsid w:val="00577302"/>
    <w:rsid w:val="005774E1"/>
    <w:rsid w:val="005839C7"/>
    <w:rsid w:val="00583AB2"/>
    <w:rsid w:val="005911C0"/>
    <w:rsid w:val="005913A6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60C7"/>
    <w:rsid w:val="005C7DA4"/>
    <w:rsid w:val="005D21C9"/>
    <w:rsid w:val="005D2234"/>
    <w:rsid w:val="005D23F5"/>
    <w:rsid w:val="005D2B0F"/>
    <w:rsid w:val="005D3C53"/>
    <w:rsid w:val="005D640C"/>
    <w:rsid w:val="005E3721"/>
    <w:rsid w:val="005E4C06"/>
    <w:rsid w:val="005E4DAA"/>
    <w:rsid w:val="005E6B00"/>
    <w:rsid w:val="0060019B"/>
    <w:rsid w:val="00601143"/>
    <w:rsid w:val="00602FC5"/>
    <w:rsid w:val="00604783"/>
    <w:rsid w:val="006077A7"/>
    <w:rsid w:val="00607C1C"/>
    <w:rsid w:val="00612D72"/>
    <w:rsid w:val="00622BCE"/>
    <w:rsid w:val="00625541"/>
    <w:rsid w:val="0062555F"/>
    <w:rsid w:val="00626ACA"/>
    <w:rsid w:val="00630815"/>
    <w:rsid w:val="00634441"/>
    <w:rsid w:val="006441EC"/>
    <w:rsid w:val="0064747C"/>
    <w:rsid w:val="00647BE6"/>
    <w:rsid w:val="00647E62"/>
    <w:rsid w:val="006508EA"/>
    <w:rsid w:val="00652021"/>
    <w:rsid w:val="006569EB"/>
    <w:rsid w:val="0066594F"/>
    <w:rsid w:val="006659A0"/>
    <w:rsid w:val="00670420"/>
    <w:rsid w:val="00670CC8"/>
    <w:rsid w:val="006721A0"/>
    <w:rsid w:val="00672AB3"/>
    <w:rsid w:val="00683469"/>
    <w:rsid w:val="006866A0"/>
    <w:rsid w:val="0069140A"/>
    <w:rsid w:val="006937E9"/>
    <w:rsid w:val="0069435C"/>
    <w:rsid w:val="006A1009"/>
    <w:rsid w:val="006A51E7"/>
    <w:rsid w:val="006B38CB"/>
    <w:rsid w:val="006B3BF4"/>
    <w:rsid w:val="006B454D"/>
    <w:rsid w:val="006B4EED"/>
    <w:rsid w:val="006B6123"/>
    <w:rsid w:val="006B7BC7"/>
    <w:rsid w:val="006C1D29"/>
    <w:rsid w:val="006C2621"/>
    <w:rsid w:val="006C3FCF"/>
    <w:rsid w:val="006C72EE"/>
    <w:rsid w:val="006D3625"/>
    <w:rsid w:val="006D6649"/>
    <w:rsid w:val="006E1535"/>
    <w:rsid w:val="006E20C1"/>
    <w:rsid w:val="006E30B3"/>
    <w:rsid w:val="006E47FE"/>
    <w:rsid w:val="006E5108"/>
    <w:rsid w:val="006E5E08"/>
    <w:rsid w:val="006E7B66"/>
    <w:rsid w:val="006F47CD"/>
    <w:rsid w:val="00701F6C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41B51"/>
    <w:rsid w:val="00743B5C"/>
    <w:rsid w:val="007453BF"/>
    <w:rsid w:val="007502AE"/>
    <w:rsid w:val="007505AC"/>
    <w:rsid w:val="00757620"/>
    <w:rsid w:val="00757C83"/>
    <w:rsid w:val="00762B2F"/>
    <w:rsid w:val="007653C6"/>
    <w:rsid w:val="00771DC1"/>
    <w:rsid w:val="007730C8"/>
    <w:rsid w:val="00773326"/>
    <w:rsid w:val="007829D9"/>
    <w:rsid w:val="00784B96"/>
    <w:rsid w:val="00785D18"/>
    <w:rsid w:val="00786632"/>
    <w:rsid w:val="00790171"/>
    <w:rsid w:val="007A079C"/>
    <w:rsid w:val="007A1963"/>
    <w:rsid w:val="007A1FC0"/>
    <w:rsid w:val="007C1568"/>
    <w:rsid w:val="007C66ED"/>
    <w:rsid w:val="007D55B1"/>
    <w:rsid w:val="007E59A9"/>
    <w:rsid w:val="007F3682"/>
    <w:rsid w:val="007F577F"/>
    <w:rsid w:val="007F6DE2"/>
    <w:rsid w:val="008001AE"/>
    <w:rsid w:val="00804D42"/>
    <w:rsid w:val="00805807"/>
    <w:rsid w:val="008061C4"/>
    <w:rsid w:val="008073ED"/>
    <w:rsid w:val="00807591"/>
    <w:rsid w:val="0081537E"/>
    <w:rsid w:val="00816AC3"/>
    <w:rsid w:val="00825ABC"/>
    <w:rsid w:val="00832A9E"/>
    <w:rsid w:val="0083483D"/>
    <w:rsid w:val="00835047"/>
    <w:rsid w:val="0083551A"/>
    <w:rsid w:val="008409FE"/>
    <w:rsid w:val="00846F28"/>
    <w:rsid w:val="00850A96"/>
    <w:rsid w:val="0085162B"/>
    <w:rsid w:val="008539B5"/>
    <w:rsid w:val="00856485"/>
    <w:rsid w:val="00856A3C"/>
    <w:rsid w:val="008633F9"/>
    <w:rsid w:val="00865B7D"/>
    <w:rsid w:val="008719ED"/>
    <w:rsid w:val="00876423"/>
    <w:rsid w:val="00882A14"/>
    <w:rsid w:val="0088510E"/>
    <w:rsid w:val="00885FF4"/>
    <w:rsid w:val="0089017C"/>
    <w:rsid w:val="00893D5B"/>
    <w:rsid w:val="00895272"/>
    <w:rsid w:val="008A2EAC"/>
    <w:rsid w:val="008A401C"/>
    <w:rsid w:val="008A4AB2"/>
    <w:rsid w:val="008A4F88"/>
    <w:rsid w:val="008A5050"/>
    <w:rsid w:val="008A5CF6"/>
    <w:rsid w:val="008A6222"/>
    <w:rsid w:val="008A72BB"/>
    <w:rsid w:val="008A7332"/>
    <w:rsid w:val="008B50E0"/>
    <w:rsid w:val="008C00F2"/>
    <w:rsid w:val="008C6D57"/>
    <w:rsid w:val="008D3908"/>
    <w:rsid w:val="008D3992"/>
    <w:rsid w:val="008E4ECA"/>
    <w:rsid w:val="008F3696"/>
    <w:rsid w:val="008F4199"/>
    <w:rsid w:val="008F4487"/>
    <w:rsid w:val="008F522A"/>
    <w:rsid w:val="008F5CC7"/>
    <w:rsid w:val="00901FA6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3B38"/>
    <w:rsid w:val="00924D71"/>
    <w:rsid w:val="0092500D"/>
    <w:rsid w:val="009275F5"/>
    <w:rsid w:val="0093648D"/>
    <w:rsid w:val="00940ADE"/>
    <w:rsid w:val="00943101"/>
    <w:rsid w:val="0095522E"/>
    <w:rsid w:val="00960E2C"/>
    <w:rsid w:val="00965493"/>
    <w:rsid w:val="00966F9E"/>
    <w:rsid w:val="00970C28"/>
    <w:rsid w:val="0097106A"/>
    <w:rsid w:val="009748A8"/>
    <w:rsid w:val="009754A5"/>
    <w:rsid w:val="009779F8"/>
    <w:rsid w:val="00980049"/>
    <w:rsid w:val="00980700"/>
    <w:rsid w:val="009826ED"/>
    <w:rsid w:val="009852E7"/>
    <w:rsid w:val="009858B0"/>
    <w:rsid w:val="00990301"/>
    <w:rsid w:val="00994260"/>
    <w:rsid w:val="009A28B1"/>
    <w:rsid w:val="009A3AD5"/>
    <w:rsid w:val="009A435F"/>
    <w:rsid w:val="009A6D05"/>
    <w:rsid w:val="009B2312"/>
    <w:rsid w:val="009B3B58"/>
    <w:rsid w:val="009B7453"/>
    <w:rsid w:val="009B7737"/>
    <w:rsid w:val="009C1E6E"/>
    <w:rsid w:val="009C1F52"/>
    <w:rsid w:val="009C51F9"/>
    <w:rsid w:val="009C6C51"/>
    <w:rsid w:val="009C7F5D"/>
    <w:rsid w:val="009D0274"/>
    <w:rsid w:val="009E0145"/>
    <w:rsid w:val="009E17BB"/>
    <w:rsid w:val="009E2EAD"/>
    <w:rsid w:val="009E51DF"/>
    <w:rsid w:val="009F0B73"/>
    <w:rsid w:val="009F129C"/>
    <w:rsid w:val="009F2750"/>
    <w:rsid w:val="009F2A24"/>
    <w:rsid w:val="009F56A9"/>
    <w:rsid w:val="009F5B41"/>
    <w:rsid w:val="00A008B8"/>
    <w:rsid w:val="00A059A5"/>
    <w:rsid w:val="00A07031"/>
    <w:rsid w:val="00A12DA5"/>
    <w:rsid w:val="00A15F98"/>
    <w:rsid w:val="00A17A4E"/>
    <w:rsid w:val="00A21E64"/>
    <w:rsid w:val="00A23497"/>
    <w:rsid w:val="00A2623E"/>
    <w:rsid w:val="00A308A0"/>
    <w:rsid w:val="00A323FA"/>
    <w:rsid w:val="00A34A34"/>
    <w:rsid w:val="00A44E7C"/>
    <w:rsid w:val="00A47263"/>
    <w:rsid w:val="00A47B29"/>
    <w:rsid w:val="00A47D66"/>
    <w:rsid w:val="00A52956"/>
    <w:rsid w:val="00A553DF"/>
    <w:rsid w:val="00A621E5"/>
    <w:rsid w:val="00A6317A"/>
    <w:rsid w:val="00A64478"/>
    <w:rsid w:val="00A672EA"/>
    <w:rsid w:val="00A6747E"/>
    <w:rsid w:val="00A855E1"/>
    <w:rsid w:val="00A90B7E"/>
    <w:rsid w:val="00A9727D"/>
    <w:rsid w:val="00AA526B"/>
    <w:rsid w:val="00AA56C5"/>
    <w:rsid w:val="00AA59EA"/>
    <w:rsid w:val="00AB2D70"/>
    <w:rsid w:val="00AB3683"/>
    <w:rsid w:val="00AB4A7F"/>
    <w:rsid w:val="00AB6919"/>
    <w:rsid w:val="00AB79EC"/>
    <w:rsid w:val="00AC327E"/>
    <w:rsid w:val="00AC7EE9"/>
    <w:rsid w:val="00AD59F6"/>
    <w:rsid w:val="00AE1734"/>
    <w:rsid w:val="00AE6567"/>
    <w:rsid w:val="00AF1A00"/>
    <w:rsid w:val="00AF4A8F"/>
    <w:rsid w:val="00B00FD8"/>
    <w:rsid w:val="00B029C8"/>
    <w:rsid w:val="00B047E0"/>
    <w:rsid w:val="00B050A9"/>
    <w:rsid w:val="00B0554C"/>
    <w:rsid w:val="00B07A70"/>
    <w:rsid w:val="00B10C27"/>
    <w:rsid w:val="00B12119"/>
    <w:rsid w:val="00B155F8"/>
    <w:rsid w:val="00B167DE"/>
    <w:rsid w:val="00B20D07"/>
    <w:rsid w:val="00B23DD0"/>
    <w:rsid w:val="00B2526B"/>
    <w:rsid w:val="00B319E8"/>
    <w:rsid w:val="00B3266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9ED"/>
    <w:rsid w:val="00B54A41"/>
    <w:rsid w:val="00B570F2"/>
    <w:rsid w:val="00B61CCC"/>
    <w:rsid w:val="00B67897"/>
    <w:rsid w:val="00B74732"/>
    <w:rsid w:val="00B80013"/>
    <w:rsid w:val="00B82320"/>
    <w:rsid w:val="00B915E2"/>
    <w:rsid w:val="00B9277B"/>
    <w:rsid w:val="00B95C67"/>
    <w:rsid w:val="00BA0E0D"/>
    <w:rsid w:val="00BA19A7"/>
    <w:rsid w:val="00BA1DD4"/>
    <w:rsid w:val="00BA5729"/>
    <w:rsid w:val="00BA7E78"/>
    <w:rsid w:val="00BB38E9"/>
    <w:rsid w:val="00BB53AD"/>
    <w:rsid w:val="00BB545C"/>
    <w:rsid w:val="00BB5F05"/>
    <w:rsid w:val="00BC178A"/>
    <w:rsid w:val="00BC1B9E"/>
    <w:rsid w:val="00BC1DF5"/>
    <w:rsid w:val="00BC5583"/>
    <w:rsid w:val="00BC5787"/>
    <w:rsid w:val="00BC71BC"/>
    <w:rsid w:val="00BC739F"/>
    <w:rsid w:val="00BD0930"/>
    <w:rsid w:val="00BE0AC2"/>
    <w:rsid w:val="00BE1EFC"/>
    <w:rsid w:val="00BE5C3B"/>
    <w:rsid w:val="00BE6CB5"/>
    <w:rsid w:val="00BF1469"/>
    <w:rsid w:val="00BF2CB5"/>
    <w:rsid w:val="00BF52FB"/>
    <w:rsid w:val="00BF5328"/>
    <w:rsid w:val="00BF7D14"/>
    <w:rsid w:val="00BF7EA0"/>
    <w:rsid w:val="00C0471C"/>
    <w:rsid w:val="00C04B9E"/>
    <w:rsid w:val="00C05FD6"/>
    <w:rsid w:val="00C108EC"/>
    <w:rsid w:val="00C1409A"/>
    <w:rsid w:val="00C2139E"/>
    <w:rsid w:val="00C25965"/>
    <w:rsid w:val="00C314E7"/>
    <w:rsid w:val="00C416AD"/>
    <w:rsid w:val="00C425BB"/>
    <w:rsid w:val="00C42B0F"/>
    <w:rsid w:val="00C42BFB"/>
    <w:rsid w:val="00C442D0"/>
    <w:rsid w:val="00C57542"/>
    <w:rsid w:val="00C60270"/>
    <w:rsid w:val="00C65F08"/>
    <w:rsid w:val="00C678C2"/>
    <w:rsid w:val="00C7379B"/>
    <w:rsid w:val="00C75807"/>
    <w:rsid w:val="00C76A76"/>
    <w:rsid w:val="00C773FF"/>
    <w:rsid w:val="00C81F5C"/>
    <w:rsid w:val="00C85F2B"/>
    <w:rsid w:val="00C94B67"/>
    <w:rsid w:val="00CA1D0A"/>
    <w:rsid w:val="00CA5FC2"/>
    <w:rsid w:val="00CB11CC"/>
    <w:rsid w:val="00CB5DFC"/>
    <w:rsid w:val="00CC55DA"/>
    <w:rsid w:val="00CE3B7B"/>
    <w:rsid w:val="00CF17FB"/>
    <w:rsid w:val="00D015F1"/>
    <w:rsid w:val="00D01D47"/>
    <w:rsid w:val="00D01DA1"/>
    <w:rsid w:val="00D042C6"/>
    <w:rsid w:val="00D06DC1"/>
    <w:rsid w:val="00D0739A"/>
    <w:rsid w:val="00D076BD"/>
    <w:rsid w:val="00D10719"/>
    <w:rsid w:val="00D1135A"/>
    <w:rsid w:val="00D11F01"/>
    <w:rsid w:val="00D120FF"/>
    <w:rsid w:val="00D1521B"/>
    <w:rsid w:val="00D153E7"/>
    <w:rsid w:val="00D17E06"/>
    <w:rsid w:val="00D21589"/>
    <w:rsid w:val="00D27704"/>
    <w:rsid w:val="00D30941"/>
    <w:rsid w:val="00D32AB7"/>
    <w:rsid w:val="00D441F5"/>
    <w:rsid w:val="00D44718"/>
    <w:rsid w:val="00D462D7"/>
    <w:rsid w:val="00D57B3F"/>
    <w:rsid w:val="00D625D8"/>
    <w:rsid w:val="00D641DF"/>
    <w:rsid w:val="00D65D99"/>
    <w:rsid w:val="00D67616"/>
    <w:rsid w:val="00D725D2"/>
    <w:rsid w:val="00D76BB5"/>
    <w:rsid w:val="00D77068"/>
    <w:rsid w:val="00D771C0"/>
    <w:rsid w:val="00D823CC"/>
    <w:rsid w:val="00D83EE7"/>
    <w:rsid w:val="00D84B8A"/>
    <w:rsid w:val="00D85F93"/>
    <w:rsid w:val="00D90660"/>
    <w:rsid w:val="00D90FC7"/>
    <w:rsid w:val="00D91A2E"/>
    <w:rsid w:val="00D92B28"/>
    <w:rsid w:val="00D94203"/>
    <w:rsid w:val="00D9556B"/>
    <w:rsid w:val="00D955E4"/>
    <w:rsid w:val="00D97D67"/>
    <w:rsid w:val="00DA6AE8"/>
    <w:rsid w:val="00DB095A"/>
    <w:rsid w:val="00DB3A19"/>
    <w:rsid w:val="00DB7512"/>
    <w:rsid w:val="00DC092A"/>
    <w:rsid w:val="00DC27D1"/>
    <w:rsid w:val="00DC5556"/>
    <w:rsid w:val="00DC6259"/>
    <w:rsid w:val="00DC734D"/>
    <w:rsid w:val="00DC755F"/>
    <w:rsid w:val="00DD1A47"/>
    <w:rsid w:val="00DD52F2"/>
    <w:rsid w:val="00DD61F5"/>
    <w:rsid w:val="00DD7984"/>
    <w:rsid w:val="00DE0489"/>
    <w:rsid w:val="00DE23B5"/>
    <w:rsid w:val="00DE41E6"/>
    <w:rsid w:val="00DE4B97"/>
    <w:rsid w:val="00DF05B5"/>
    <w:rsid w:val="00DF1342"/>
    <w:rsid w:val="00DF3826"/>
    <w:rsid w:val="00DF3A35"/>
    <w:rsid w:val="00DF4E0D"/>
    <w:rsid w:val="00DF5A37"/>
    <w:rsid w:val="00E0398D"/>
    <w:rsid w:val="00E03CAB"/>
    <w:rsid w:val="00E045FC"/>
    <w:rsid w:val="00E046DA"/>
    <w:rsid w:val="00E13E94"/>
    <w:rsid w:val="00E178CC"/>
    <w:rsid w:val="00E206CD"/>
    <w:rsid w:val="00E26C2F"/>
    <w:rsid w:val="00E359C8"/>
    <w:rsid w:val="00E37143"/>
    <w:rsid w:val="00E37577"/>
    <w:rsid w:val="00E4249A"/>
    <w:rsid w:val="00E45193"/>
    <w:rsid w:val="00E459A7"/>
    <w:rsid w:val="00E50025"/>
    <w:rsid w:val="00E55001"/>
    <w:rsid w:val="00E5672E"/>
    <w:rsid w:val="00E63ABA"/>
    <w:rsid w:val="00E6447C"/>
    <w:rsid w:val="00E64BF5"/>
    <w:rsid w:val="00E65AA8"/>
    <w:rsid w:val="00E70284"/>
    <w:rsid w:val="00E72CDB"/>
    <w:rsid w:val="00E73015"/>
    <w:rsid w:val="00E73E1D"/>
    <w:rsid w:val="00E80C6B"/>
    <w:rsid w:val="00E82DE4"/>
    <w:rsid w:val="00E83378"/>
    <w:rsid w:val="00E83A1E"/>
    <w:rsid w:val="00E87944"/>
    <w:rsid w:val="00E904C1"/>
    <w:rsid w:val="00E9102C"/>
    <w:rsid w:val="00E97EB8"/>
    <w:rsid w:val="00EB01AA"/>
    <w:rsid w:val="00EB19C8"/>
    <w:rsid w:val="00EB3C20"/>
    <w:rsid w:val="00EB4B50"/>
    <w:rsid w:val="00EB64E9"/>
    <w:rsid w:val="00EB7B4A"/>
    <w:rsid w:val="00EC070B"/>
    <w:rsid w:val="00EC360A"/>
    <w:rsid w:val="00ED031A"/>
    <w:rsid w:val="00ED1852"/>
    <w:rsid w:val="00EE0FAE"/>
    <w:rsid w:val="00EE1277"/>
    <w:rsid w:val="00EE1632"/>
    <w:rsid w:val="00EE2019"/>
    <w:rsid w:val="00EF02E5"/>
    <w:rsid w:val="00EF4818"/>
    <w:rsid w:val="00EF5868"/>
    <w:rsid w:val="00EF6758"/>
    <w:rsid w:val="00F022AF"/>
    <w:rsid w:val="00F0537F"/>
    <w:rsid w:val="00F05B31"/>
    <w:rsid w:val="00F11A53"/>
    <w:rsid w:val="00F12025"/>
    <w:rsid w:val="00F14EBF"/>
    <w:rsid w:val="00F17A19"/>
    <w:rsid w:val="00F32BBF"/>
    <w:rsid w:val="00F34131"/>
    <w:rsid w:val="00F37C85"/>
    <w:rsid w:val="00F41727"/>
    <w:rsid w:val="00F41B36"/>
    <w:rsid w:val="00F432C7"/>
    <w:rsid w:val="00F44A27"/>
    <w:rsid w:val="00F525FB"/>
    <w:rsid w:val="00F54EA2"/>
    <w:rsid w:val="00F56031"/>
    <w:rsid w:val="00F565C3"/>
    <w:rsid w:val="00F57D84"/>
    <w:rsid w:val="00F60F9C"/>
    <w:rsid w:val="00F61981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2A1C"/>
    <w:rsid w:val="00F92A2B"/>
    <w:rsid w:val="00F9430F"/>
    <w:rsid w:val="00F94EB0"/>
    <w:rsid w:val="00F978E6"/>
    <w:rsid w:val="00FA1BE4"/>
    <w:rsid w:val="00FB04A2"/>
    <w:rsid w:val="00FB13B4"/>
    <w:rsid w:val="00FB2B61"/>
    <w:rsid w:val="00FB4DC9"/>
    <w:rsid w:val="00FC1ABA"/>
    <w:rsid w:val="00FC41D0"/>
    <w:rsid w:val="00FC74FC"/>
    <w:rsid w:val="00FC7A48"/>
    <w:rsid w:val="00FD35BF"/>
    <w:rsid w:val="00FE4B6C"/>
    <w:rsid w:val="00FE5C1E"/>
    <w:rsid w:val="00FE605D"/>
    <w:rsid w:val="00FF07C1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5F06-4403-4B1A-B96C-82148916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3384</Words>
  <Characters>20309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Ottenbreit Patrycja</cp:lastModifiedBy>
  <cp:revision>8</cp:revision>
  <cp:lastPrinted>2022-07-25T10:42:00Z</cp:lastPrinted>
  <dcterms:created xsi:type="dcterms:W3CDTF">2022-07-25T09:34:00Z</dcterms:created>
  <dcterms:modified xsi:type="dcterms:W3CDTF">2022-07-25T10:49:00Z</dcterms:modified>
</cp:coreProperties>
</file>